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pPr w:leftFromText="187" w:rightFromText="187" w:tblpXSpec="center" w:tblpYSpec="top"/>
        <w:tblOverlap w:val="never"/>
        <w:tblW w:w="5000" w:type="pct"/>
        <w:jc w:val="center"/>
        <w:tblBorders>
          <w:top w:val="dashed" w:sz="4" w:space="0" w:color="808080" w:themeColor="background1" w:themeShade="80"/>
          <w:left w:val="none" w:sz="0" w:space="0" w:color="auto"/>
          <w:bottom w:val="none" w:sz="0" w:space="0" w:color="auto"/>
          <w:right w:val="none" w:sz="0" w:space="0" w:color="auto"/>
          <w:insideH w:val="dashed" w:sz="4" w:space="0" w:color="7F7F7F"/>
          <w:insideV w:val="dashed" w:sz="4" w:space="0" w:color="7F7F7F"/>
        </w:tblBorders>
        <w:tblLook w:val="04A0"/>
      </w:tblPr>
      <w:tblGrid>
        <w:gridCol w:w="9287"/>
      </w:tblGrid>
      <w:tr w:rsidR="000D5E63">
        <w:trPr>
          <w:jc w:val="center"/>
        </w:trPr>
        <w:tc>
          <w:tcPr>
            <w:tcW w:w="9576" w:type="dxa"/>
          </w:tcPr>
          <w:p w:rsidR="000D5E63" w:rsidRDefault="000D5E63">
            <w:pPr>
              <w:pStyle w:val="PrimeiraPginadoCabealho"/>
              <w:pBdr>
                <w:bottom w:val="none" w:sz="0" w:space="0" w:color="auto"/>
              </w:pBdr>
              <w:rPr>
                <w:color w:val="9FB8CD" w:themeColor="accent2"/>
              </w:rPr>
            </w:pPr>
          </w:p>
        </w:tc>
      </w:tr>
    </w:tbl>
    <w:sdt>
      <w:sdtPr>
        <w:alias w:val="Nome do Currículo"/>
        <w:tag w:val="Nome do Currículo"/>
        <w:id w:val="703981219"/>
        <w:placeholder>
          <w:docPart w:val="5C4028E06B8F40A9ADE4EBAFAE4F5A64"/>
        </w:placeholder>
        <w:docPartList>
          <w:docPartGallery w:val="Quick Parts"/>
          <w:docPartCategory w:val=" Currículo"/>
        </w:docPartList>
      </w:sdtPr>
      <w:sdtContent>
        <w:p w:rsidR="000D5E63" w:rsidRDefault="000D5E63">
          <w:pPr>
            <w:pStyle w:val="SemEspaamento"/>
          </w:pPr>
        </w:p>
        <w:tbl>
          <w:tblPr>
            <w:tblStyle w:val="ListaMdia2-nfase1"/>
            <w:tblW w:w="5000" w:type="pct"/>
            <w:tblLook w:val="04A0"/>
          </w:tblPr>
          <w:tblGrid>
            <w:gridCol w:w="355"/>
            <w:gridCol w:w="8932"/>
          </w:tblGrid>
          <w:tr w:rsidR="000D5E63" w:rsidTr="00E9407B">
            <w:trPr>
              <w:cnfStyle w:val="100000000000"/>
            </w:trPr>
            <w:tc>
              <w:tcPr>
                <w:cnfStyle w:val="001000000100"/>
                <w:tcW w:w="365" w:type="dxa"/>
              </w:tcPr>
              <w:p w:rsidR="000D5E63" w:rsidRDefault="000D5E63"/>
            </w:tc>
            <w:tc>
              <w:tcPr>
                <w:tcW w:w="9363" w:type="dxa"/>
              </w:tcPr>
              <w:p w:rsidR="000D5E63" w:rsidRPr="00E9407B" w:rsidRDefault="001368DA">
                <w:pPr>
                  <w:pStyle w:val="NomePessoal"/>
                  <w:cnfStyle w:val="100000000000"/>
                  <w:rPr>
                    <w:color w:val="auto"/>
                  </w:rPr>
                </w:pPr>
                <w:r w:rsidRPr="00E9407B">
                  <w:rPr>
                    <w:color w:val="auto"/>
                    <w:spacing w:val="10"/>
                  </w:rPr>
                  <w:sym w:font="Wingdings 3" w:char="F07D"/>
                </w:r>
                <w:sdt>
                  <w:sdtPr>
                    <w:rPr>
                      <w:color w:val="auto"/>
                    </w:rPr>
                    <w:id w:val="10979384"/>
                    <w:placeholder>
                      <w:docPart w:val="A042055AA5454A53B294305C51B9C26C"/>
                    </w:placeholder>
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<w:text/>
                  </w:sdtPr>
                  <w:sdtContent>
                    <w:r w:rsidR="00E9407B" w:rsidRPr="00E9407B">
                      <w:rPr>
                        <w:color w:val="auto"/>
                      </w:rPr>
                      <w:t>Alan Marcelo Lobato Chagas</w:t>
                    </w:r>
                  </w:sdtContent>
                </w:sdt>
              </w:p>
              <w:p w:rsidR="000D5E63" w:rsidRDefault="00E9407B">
                <w:pPr>
                  <w:pStyle w:val="TextodoEndereo"/>
                  <w:cnfStyle w:val="100000000000"/>
                  <w:rPr>
                    <w:color w:val="auto"/>
                  </w:rPr>
                </w:pPr>
                <w:r w:rsidRPr="00E9407B">
                  <w:rPr>
                    <w:color w:val="auto"/>
                  </w:rPr>
                  <w:t xml:space="preserve">Rodovia Augusto Montenegro </w:t>
                </w:r>
                <w:r w:rsidR="00887832" w:rsidRPr="00E9407B">
                  <w:rPr>
                    <w:color w:val="auto"/>
                  </w:rPr>
                  <w:t xml:space="preserve">Resid. </w:t>
                </w:r>
                <w:r w:rsidRPr="00E9407B">
                  <w:rPr>
                    <w:color w:val="auto"/>
                  </w:rPr>
                  <w:t xml:space="preserve">Rio Douro setor 2 bloco 1 </w:t>
                </w:r>
                <w:r w:rsidR="00887832" w:rsidRPr="00E9407B">
                  <w:rPr>
                    <w:color w:val="auto"/>
                  </w:rPr>
                  <w:t>apt</w:t>
                </w:r>
                <w:r w:rsidR="00887832">
                  <w:rPr>
                    <w:color w:val="auto"/>
                  </w:rPr>
                  <w:t>.</w:t>
                </w:r>
                <w:r w:rsidRPr="00E9407B">
                  <w:rPr>
                    <w:color w:val="auto"/>
                  </w:rPr>
                  <w:t xml:space="preserve"> 106</w:t>
                </w:r>
              </w:p>
              <w:p w:rsidR="00E9407B" w:rsidRPr="00E9407B" w:rsidRDefault="00E9407B">
                <w:pPr>
                  <w:pStyle w:val="TextodoEndereo"/>
                  <w:cnfStyle w:val="100000000000"/>
                  <w:rPr>
                    <w:color w:val="auto"/>
                  </w:rPr>
                </w:pPr>
                <w:r>
                  <w:rPr>
                    <w:color w:val="auto"/>
                  </w:rPr>
                  <w:t>Icoaraci|Belém|Pará</w:t>
                </w:r>
              </w:p>
              <w:p w:rsidR="000D5E63" w:rsidRPr="00E9407B" w:rsidRDefault="001368DA">
                <w:pPr>
                  <w:pStyle w:val="TextodoEndereo"/>
                  <w:cnfStyle w:val="100000000000"/>
                  <w:rPr>
                    <w:color w:val="auto"/>
                  </w:rPr>
                </w:pPr>
                <w:r w:rsidRPr="00E9407B">
                  <w:rPr>
                    <w:color w:val="auto"/>
                  </w:rPr>
                  <w:t xml:space="preserve">Telefone: </w:t>
                </w:r>
                <w:r w:rsidR="00E9407B" w:rsidRPr="00E9407B">
                  <w:rPr>
                    <w:color w:val="auto"/>
                  </w:rPr>
                  <w:t>(91)99823-9772|98077-0825 |</w:t>
                </w:r>
                <w:r w:rsidR="00E9407B">
                  <w:rPr>
                    <w:color w:val="auto"/>
                  </w:rPr>
                  <w:t>98306-4778</w:t>
                </w:r>
              </w:p>
              <w:p w:rsidR="000D5E63" w:rsidRPr="00E9407B" w:rsidRDefault="001368DA">
                <w:pPr>
                  <w:pStyle w:val="TextodoEndereo"/>
                  <w:cnfStyle w:val="100000000000"/>
                  <w:rPr>
                    <w:color w:val="auto"/>
                  </w:rPr>
                </w:pPr>
                <w:r w:rsidRPr="00E9407B">
                  <w:rPr>
                    <w:color w:val="auto"/>
                  </w:rPr>
                  <w:t xml:space="preserve">Email: </w:t>
                </w:r>
                <w:r w:rsidR="00E9407B">
                  <w:rPr>
                    <w:color w:val="auto"/>
                  </w:rPr>
                  <w:t>alan_marcelo20@yahoo.com.br</w:t>
                </w:r>
              </w:p>
              <w:p w:rsidR="000D5E63" w:rsidRDefault="000D5E63" w:rsidP="00E9407B">
                <w:pPr>
                  <w:pStyle w:val="TextodoEndereo"/>
                  <w:cnfStyle w:val="100000000000"/>
                  <w:rPr>
                    <w:sz w:val="24"/>
                  </w:rPr>
                </w:pPr>
              </w:p>
            </w:tc>
          </w:tr>
        </w:tbl>
        <w:p w:rsidR="000D5E63" w:rsidRDefault="000417DB">
          <w:pPr>
            <w:pStyle w:val="SemEspaamento"/>
          </w:pPr>
        </w:p>
      </w:sdtContent>
    </w:sdt>
    <w:tbl>
      <w:tblPr>
        <w:tblStyle w:val="Tabelacomgrade"/>
        <w:tblW w:w="5000" w:type="pct"/>
        <w:jc w:val="center"/>
        <w:tblBorders>
          <w:top w:val="single" w:sz="6" w:space="0" w:color="AAB0C7" w:themeColor="accent1" w:themeTint="99"/>
          <w:left w:val="single" w:sz="6" w:space="0" w:color="AAB0C7" w:themeColor="accent1" w:themeTint="99"/>
          <w:bottom w:val="single" w:sz="6" w:space="0" w:color="AAB0C7" w:themeColor="accent1" w:themeTint="99"/>
          <w:right w:val="single" w:sz="6" w:space="0" w:color="AAB0C7" w:themeColor="accent1" w:themeTint="99"/>
          <w:insideH w:val="single" w:sz="6" w:space="0" w:color="AAB0C7" w:themeColor="accent1" w:themeTint="99"/>
          <w:insideV w:val="single" w:sz="6" w:space="0" w:color="AAB0C7" w:themeColor="accent1" w:themeTint="99"/>
        </w:tblBorders>
        <w:tblCellMar>
          <w:left w:w="0" w:type="dxa"/>
          <w:right w:w="0" w:type="dxa"/>
        </w:tblCellMar>
        <w:tblLook w:val="04A0"/>
      </w:tblPr>
      <w:tblGrid>
        <w:gridCol w:w="365"/>
        <w:gridCol w:w="9074"/>
      </w:tblGrid>
      <w:tr w:rsidR="000D5E63">
        <w:trPr>
          <w:jc w:val="center"/>
        </w:trPr>
        <w:tc>
          <w:tcPr>
            <w:tcW w:w="365" w:type="dxa"/>
            <w:shd w:val="clear" w:color="auto" w:fill="AAB0C7" w:themeFill="accent1" w:themeFillTint="99"/>
          </w:tcPr>
          <w:p w:rsidR="000D5E63" w:rsidRDefault="000D5E63"/>
        </w:tc>
        <w:tc>
          <w:tcPr>
            <w:tcW w:w="0" w:type="auto"/>
            <w:tcMar>
              <w:top w:w="360" w:type="dxa"/>
              <w:left w:w="360" w:type="dxa"/>
              <w:bottom w:w="360" w:type="dxa"/>
              <w:right w:w="360" w:type="dxa"/>
            </w:tcMar>
          </w:tcPr>
          <w:p w:rsidR="000D5E63" w:rsidRPr="00B41CB6" w:rsidRDefault="001368DA">
            <w:pPr>
              <w:pStyle w:val="Seo"/>
              <w:rPr>
                <w:color w:val="auto"/>
              </w:rPr>
            </w:pPr>
            <w:r w:rsidRPr="00B41CB6">
              <w:rPr>
                <w:color w:val="auto"/>
              </w:rPr>
              <w:t>Objetivos</w:t>
            </w:r>
          </w:p>
          <w:p w:rsidR="000D5E63" w:rsidRPr="00887832" w:rsidRDefault="00E9407B">
            <w:pPr>
              <w:pStyle w:val="TextodaSubseo"/>
              <w:rPr>
                <w:sz w:val="22"/>
                <w:szCs w:val="22"/>
              </w:rPr>
            </w:pPr>
            <w:r w:rsidRPr="00887832">
              <w:rPr>
                <w:sz w:val="22"/>
                <w:szCs w:val="22"/>
              </w:rPr>
              <w:t xml:space="preserve">   Conseguir um e</w:t>
            </w:r>
            <w:r w:rsidR="00471EEA">
              <w:rPr>
                <w:sz w:val="22"/>
                <w:szCs w:val="22"/>
              </w:rPr>
              <w:t>stágio na área de consultor de vendas</w:t>
            </w:r>
            <w:r w:rsidRPr="00887832">
              <w:rPr>
                <w:sz w:val="22"/>
                <w:szCs w:val="22"/>
              </w:rPr>
              <w:t>, para acrescentar todo meu</w:t>
            </w:r>
            <w:r w:rsidR="00471EEA">
              <w:rPr>
                <w:sz w:val="22"/>
                <w:szCs w:val="22"/>
              </w:rPr>
              <w:t xml:space="preserve"> conhecimento </w:t>
            </w:r>
            <w:r w:rsidR="00887832" w:rsidRPr="00887832">
              <w:rPr>
                <w:sz w:val="22"/>
                <w:szCs w:val="22"/>
              </w:rPr>
              <w:t>para a empresa e então,</w:t>
            </w:r>
            <w:r w:rsidRPr="00887832">
              <w:rPr>
                <w:sz w:val="22"/>
                <w:szCs w:val="22"/>
              </w:rPr>
              <w:t xml:space="preserve"> somar para o crescimento e desenvolvimento da mesma. </w:t>
            </w:r>
          </w:p>
          <w:p w:rsidR="000D5E63" w:rsidRPr="00B41CB6" w:rsidRDefault="001368DA">
            <w:pPr>
              <w:pStyle w:val="Seo"/>
              <w:rPr>
                <w:color w:val="auto"/>
              </w:rPr>
            </w:pPr>
            <w:r w:rsidRPr="00B41CB6">
              <w:rPr>
                <w:color w:val="auto"/>
              </w:rPr>
              <w:t>Formação</w:t>
            </w:r>
          </w:p>
          <w:p w:rsidR="00F83115" w:rsidRPr="00887832" w:rsidRDefault="00E9407B">
            <w:pPr>
              <w:pStyle w:val="Subseo"/>
              <w:rPr>
                <w:b w:val="0"/>
                <w:color w:val="auto"/>
                <w:sz w:val="22"/>
                <w:szCs w:val="22"/>
              </w:rPr>
            </w:pPr>
            <w:r w:rsidRPr="00887832">
              <w:rPr>
                <w:b w:val="0"/>
                <w:color w:val="auto"/>
                <w:sz w:val="22"/>
                <w:szCs w:val="22"/>
              </w:rPr>
              <w:t>Ensino Superior em andamento</w:t>
            </w:r>
            <w:r w:rsidR="00887832">
              <w:rPr>
                <w:b w:val="0"/>
                <w:color w:val="auto"/>
                <w:sz w:val="22"/>
                <w:szCs w:val="22"/>
              </w:rPr>
              <w:t xml:space="preserve">                                                                           </w:t>
            </w:r>
            <w:r w:rsidR="00F83115" w:rsidRPr="00887832">
              <w:rPr>
                <w:b w:val="0"/>
                <w:color w:val="auto"/>
                <w:sz w:val="22"/>
                <w:szCs w:val="22"/>
              </w:rPr>
              <w:t>Último semestre do curso de design gráfico</w:t>
            </w:r>
            <w:r w:rsidR="00887832">
              <w:rPr>
                <w:b w:val="0"/>
                <w:color w:val="auto"/>
                <w:sz w:val="22"/>
                <w:szCs w:val="22"/>
              </w:rPr>
              <w:t xml:space="preserve">                                                                 </w:t>
            </w:r>
            <w:r w:rsidR="00F83115" w:rsidRPr="00887832">
              <w:rPr>
                <w:b w:val="0"/>
                <w:color w:val="auto"/>
                <w:sz w:val="22"/>
                <w:szCs w:val="22"/>
              </w:rPr>
              <w:t>Instituição Faculdade de Estudos Avançados do Pará</w:t>
            </w:r>
          </w:p>
          <w:p w:rsidR="000D5E63" w:rsidRPr="00B41CB6" w:rsidRDefault="000D5E63" w:rsidP="00B41CB6">
            <w:pPr>
              <w:pStyle w:val="Commarcadores"/>
              <w:numPr>
                <w:ilvl w:val="0"/>
                <w:numId w:val="0"/>
              </w:numPr>
              <w:rPr>
                <w:color w:val="auto"/>
              </w:rPr>
            </w:pPr>
          </w:p>
          <w:p w:rsidR="000D5E63" w:rsidRPr="00B41CB6" w:rsidRDefault="001368DA">
            <w:pPr>
              <w:pStyle w:val="Seo"/>
              <w:rPr>
                <w:color w:val="auto"/>
              </w:rPr>
            </w:pPr>
            <w:r w:rsidRPr="00B41CB6">
              <w:rPr>
                <w:color w:val="auto"/>
              </w:rPr>
              <w:t>Experiência</w:t>
            </w:r>
          </w:p>
          <w:p w:rsidR="000D5E63" w:rsidRPr="00B41CB6" w:rsidRDefault="00B41CB6">
            <w:pPr>
              <w:pStyle w:val="DatadaSubseo"/>
              <w:rPr>
                <w:color w:val="auto"/>
              </w:rPr>
            </w:pPr>
            <w:r>
              <w:rPr>
                <w:rStyle w:val="CardeSubseo"/>
                <w:color w:val="auto"/>
              </w:rPr>
              <w:t xml:space="preserve">Cargo: </w:t>
            </w:r>
            <w:r w:rsidR="00570AAC" w:rsidRPr="00887832">
              <w:rPr>
                <w:rStyle w:val="CardeSubseo"/>
                <w:b w:val="0"/>
                <w:color w:val="auto"/>
                <w:sz w:val="22"/>
                <w:szCs w:val="22"/>
              </w:rPr>
              <w:t>design</w:t>
            </w:r>
            <w:r w:rsidRPr="00887832">
              <w:rPr>
                <w:rStyle w:val="CardeSubseo"/>
                <w:b w:val="0"/>
                <w:color w:val="auto"/>
                <w:sz w:val="22"/>
                <w:szCs w:val="22"/>
              </w:rPr>
              <w:t xml:space="preserve"> gráfico</w:t>
            </w:r>
            <w:r w:rsidRPr="00887832">
              <w:rPr>
                <w:color w:val="auto"/>
                <w:sz w:val="22"/>
                <w:szCs w:val="22"/>
              </w:rPr>
              <w:t xml:space="preserve"> </w:t>
            </w:r>
            <w:r w:rsidR="00570AAC" w:rsidRPr="00887832">
              <w:rPr>
                <w:color w:val="auto"/>
                <w:sz w:val="22"/>
                <w:szCs w:val="22"/>
              </w:rPr>
              <w:t xml:space="preserve">Início </w:t>
            </w:r>
            <w:r w:rsidRPr="00887832">
              <w:rPr>
                <w:color w:val="auto"/>
                <w:sz w:val="22"/>
                <w:szCs w:val="22"/>
              </w:rPr>
              <w:t>02-12-2016</w:t>
            </w:r>
            <w:r w:rsidR="00570AAC" w:rsidRPr="00B41CB6">
              <w:rPr>
                <w:color w:val="auto"/>
              </w:rPr>
              <w:t xml:space="preserve"> </w:t>
            </w:r>
          </w:p>
          <w:p w:rsidR="00570AAC" w:rsidRPr="00887832" w:rsidRDefault="00887832" w:rsidP="00E73B0B">
            <w:pPr>
              <w:pStyle w:val="DatadaSubseo"/>
              <w:rPr>
                <w:color w:val="auto"/>
                <w:sz w:val="22"/>
                <w:szCs w:val="22"/>
              </w:rPr>
            </w:pPr>
            <w:r w:rsidRPr="00B41CB6">
              <w:rPr>
                <w:b/>
                <w:bCs w:val="0"/>
                <w:color w:val="auto"/>
              </w:rPr>
              <w:t>Empresa</w:t>
            </w:r>
            <w:r>
              <w:rPr>
                <w:b/>
                <w:bCs w:val="0"/>
                <w:color w:val="auto"/>
              </w:rPr>
              <w:t xml:space="preserve">: </w:t>
            </w:r>
            <w:r w:rsidR="00570AAC" w:rsidRPr="00887832">
              <w:rPr>
                <w:bCs w:val="0"/>
                <w:color w:val="auto"/>
                <w:sz w:val="22"/>
                <w:szCs w:val="22"/>
              </w:rPr>
              <w:t>CGEMEBE (convenção geral de ministros evangélicos do Brasil</w:t>
            </w:r>
            <w:r w:rsidR="001368DA" w:rsidRPr="00887832">
              <w:rPr>
                <w:bCs w:val="0"/>
                <w:color w:val="auto"/>
                <w:sz w:val="22"/>
                <w:szCs w:val="22"/>
              </w:rPr>
              <w:t xml:space="preserve"> (</w:t>
            </w:r>
            <w:r w:rsidR="00B41CB6" w:rsidRPr="00887832">
              <w:rPr>
                <w:bCs w:val="0"/>
                <w:color w:val="auto"/>
                <w:sz w:val="22"/>
                <w:szCs w:val="22"/>
              </w:rPr>
              <w:t>travessa Enéas Pinheiro 2626 bairro do Marco</w:t>
            </w:r>
            <w:r w:rsidR="001368DA" w:rsidRPr="00887832">
              <w:rPr>
                <w:bCs w:val="0"/>
                <w:color w:val="auto"/>
                <w:sz w:val="22"/>
                <w:szCs w:val="22"/>
              </w:rPr>
              <w:t>)</w:t>
            </w:r>
            <w:r w:rsidR="00B41CB6" w:rsidRPr="00887832">
              <w:rPr>
                <w:bCs w:val="0"/>
                <w:color w:val="auto"/>
                <w:sz w:val="22"/>
                <w:szCs w:val="22"/>
              </w:rPr>
              <w:t xml:space="preserve">                                                                              </w:t>
            </w:r>
            <w:r w:rsidRPr="00B41CB6">
              <w:rPr>
                <w:b/>
                <w:color w:val="auto"/>
              </w:rPr>
              <w:t xml:space="preserve">Responsabilidades: </w:t>
            </w:r>
            <w:r w:rsidR="00B41CB6" w:rsidRPr="00887832">
              <w:rPr>
                <w:color w:val="auto"/>
                <w:sz w:val="22"/>
                <w:szCs w:val="22"/>
              </w:rPr>
              <w:t>Desenvolver</w:t>
            </w:r>
            <w:r w:rsidR="00E73B0B" w:rsidRPr="00887832">
              <w:rPr>
                <w:color w:val="auto"/>
                <w:sz w:val="22"/>
                <w:szCs w:val="22"/>
              </w:rPr>
              <w:t xml:space="preserve"> </w:t>
            </w:r>
            <w:r w:rsidRPr="00887832">
              <w:rPr>
                <w:color w:val="auto"/>
                <w:sz w:val="22"/>
                <w:szCs w:val="22"/>
              </w:rPr>
              <w:t>web banners</w:t>
            </w:r>
            <w:r w:rsidR="00B41CB6" w:rsidRPr="00887832">
              <w:rPr>
                <w:color w:val="auto"/>
                <w:sz w:val="22"/>
                <w:szCs w:val="22"/>
              </w:rPr>
              <w:t xml:space="preserve"> para a promoção dos eventos da convenção</w:t>
            </w:r>
          </w:p>
          <w:p w:rsidR="00E73B0B" w:rsidRDefault="00E73B0B" w:rsidP="00E73B0B">
            <w:pPr>
              <w:pStyle w:val="DatadaSubseo"/>
              <w:rPr>
                <w:color w:val="auto"/>
              </w:rPr>
            </w:pPr>
          </w:p>
          <w:p w:rsidR="00E73B0B" w:rsidRPr="00887832" w:rsidRDefault="00E73B0B" w:rsidP="00E73B0B">
            <w:pPr>
              <w:pStyle w:val="DatadaSubseo"/>
              <w:rPr>
                <w:color w:val="auto"/>
                <w:sz w:val="22"/>
                <w:szCs w:val="22"/>
              </w:rPr>
            </w:pPr>
            <w:r>
              <w:rPr>
                <w:rStyle w:val="CardeSubseo"/>
                <w:color w:val="auto"/>
              </w:rPr>
              <w:t xml:space="preserve">Cargo: </w:t>
            </w:r>
            <w:r w:rsidRPr="00887832">
              <w:rPr>
                <w:rStyle w:val="CardeSubseo"/>
                <w:b w:val="0"/>
                <w:color w:val="auto"/>
                <w:sz w:val="22"/>
                <w:szCs w:val="22"/>
              </w:rPr>
              <w:t>consultor de vendas</w:t>
            </w:r>
            <w:r w:rsidRPr="00887832">
              <w:rPr>
                <w:color w:val="auto"/>
                <w:sz w:val="22"/>
                <w:szCs w:val="22"/>
              </w:rPr>
              <w:t xml:space="preserve"> Início 02-12-2016                                                                                                  </w:t>
            </w:r>
            <w:r w:rsidRPr="00B41CB6">
              <w:rPr>
                <w:b/>
                <w:bCs w:val="0"/>
                <w:color w:val="auto"/>
              </w:rPr>
              <w:t>Empresa</w:t>
            </w:r>
            <w:r>
              <w:rPr>
                <w:b/>
                <w:bCs w:val="0"/>
                <w:color w:val="auto"/>
              </w:rPr>
              <w:t>:</w:t>
            </w:r>
            <w:r w:rsidRPr="00C80E54">
              <w:rPr>
                <w:sz w:val="24"/>
                <w:szCs w:val="24"/>
              </w:rPr>
              <w:t xml:space="preserve"> </w:t>
            </w:r>
            <w:r w:rsidRPr="00887832">
              <w:rPr>
                <w:color w:val="auto"/>
                <w:sz w:val="22"/>
                <w:szCs w:val="22"/>
              </w:rPr>
              <w:t xml:space="preserve">Araújo e Guedes cursos técnicos e profissionalizantes </w:t>
            </w:r>
            <w:r w:rsidR="00887832" w:rsidRPr="00887832">
              <w:rPr>
                <w:color w:val="auto"/>
                <w:sz w:val="22"/>
                <w:szCs w:val="22"/>
              </w:rPr>
              <w:t>ltda.</w:t>
            </w:r>
            <w:r w:rsidRPr="00887832">
              <w:rPr>
                <w:color w:val="auto"/>
                <w:sz w:val="22"/>
                <w:szCs w:val="22"/>
              </w:rPr>
              <w:t xml:space="preserve"> – epp (endereço inexistente)                                                                                                                    </w:t>
            </w:r>
            <w:r w:rsidRPr="00887832">
              <w:rPr>
                <w:bCs w:val="0"/>
                <w:color w:val="auto"/>
                <w:sz w:val="22"/>
                <w:szCs w:val="22"/>
              </w:rPr>
              <w:t xml:space="preserve"> </w:t>
            </w:r>
            <w:r w:rsidRPr="00B41CB6">
              <w:rPr>
                <w:b/>
                <w:color w:val="auto"/>
              </w:rPr>
              <w:t>Responsabilidades:</w:t>
            </w:r>
            <w:r>
              <w:rPr>
                <w:color w:val="auto"/>
              </w:rPr>
              <w:t xml:space="preserve"> </w:t>
            </w:r>
            <w:r w:rsidRPr="00887832">
              <w:rPr>
                <w:color w:val="auto"/>
                <w:sz w:val="22"/>
                <w:szCs w:val="22"/>
              </w:rPr>
              <w:t xml:space="preserve">Captar Clientes para a empresa e acompanhar </w:t>
            </w:r>
            <w:r w:rsidR="00887832" w:rsidRPr="00887832">
              <w:rPr>
                <w:color w:val="auto"/>
                <w:sz w:val="22"/>
                <w:szCs w:val="22"/>
              </w:rPr>
              <w:t>na pós-venda</w:t>
            </w:r>
          </w:p>
          <w:p w:rsidR="00E73B0B" w:rsidRDefault="00E73B0B" w:rsidP="00E73B0B">
            <w:pPr>
              <w:pStyle w:val="DatadaSubseo"/>
              <w:rPr>
                <w:bCs w:val="0"/>
                <w:color w:val="auto"/>
              </w:rPr>
            </w:pPr>
          </w:p>
          <w:p w:rsidR="00E73B0B" w:rsidRPr="00E73B0B" w:rsidRDefault="00E73B0B" w:rsidP="00E73B0B">
            <w:pPr>
              <w:pStyle w:val="DatadaSubseo"/>
              <w:rPr>
                <w:color w:val="auto"/>
              </w:rPr>
            </w:pPr>
            <w:r>
              <w:rPr>
                <w:rStyle w:val="CardeSubseo"/>
                <w:color w:val="auto"/>
              </w:rPr>
              <w:t xml:space="preserve">Cargo: </w:t>
            </w:r>
            <w:r w:rsidRPr="00887832">
              <w:rPr>
                <w:rStyle w:val="CardeSubseo"/>
                <w:b w:val="0"/>
                <w:color w:val="auto"/>
                <w:sz w:val="22"/>
                <w:szCs w:val="22"/>
              </w:rPr>
              <w:t xml:space="preserve">Auxiliar </w:t>
            </w:r>
            <w:r w:rsidR="00887832" w:rsidRPr="00887832">
              <w:rPr>
                <w:rStyle w:val="CardeSubseo"/>
                <w:b w:val="0"/>
                <w:color w:val="auto"/>
                <w:sz w:val="22"/>
                <w:szCs w:val="22"/>
              </w:rPr>
              <w:t>Administrativo</w:t>
            </w:r>
            <w:r w:rsidRPr="00887832">
              <w:rPr>
                <w:rStyle w:val="CardeSubseo"/>
                <w:b w:val="0"/>
                <w:color w:val="auto"/>
                <w:sz w:val="22"/>
                <w:szCs w:val="22"/>
              </w:rPr>
              <w:t xml:space="preserve"> </w:t>
            </w:r>
            <w:r w:rsidRPr="00887832">
              <w:rPr>
                <w:b/>
                <w:color w:val="auto"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</w:t>
            </w:r>
            <w:r w:rsidRPr="00B41CB6">
              <w:rPr>
                <w:b/>
                <w:bCs w:val="0"/>
                <w:color w:val="auto"/>
              </w:rPr>
              <w:t>Empresa</w:t>
            </w:r>
            <w:r>
              <w:rPr>
                <w:b/>
                <w:bCs w:val="0"/>
                <w:color w:val="auto"/>
              </w:rPr>
              <w:t xml:space="preserve">: </w:t>
            </w:r>
            <w:r w:rsidRPr="00887832">
              <w:rPr>
                <w:bCs w:val="0"/>
                <w:color w:val="auto"/>
                <w:sz w:val="22"/>
                <w:szCs w:val="22"/>
              </w:rPr>
              <w:t>KS desktop</w:t>
            </w:r>
            <w:r w:rsidRPr="00887832">
              <w:rPr>
                <w:sz w:val="22"/>
                <w:szCs w:val="22"/>
              </w:rPr>
              <w:t xml:space="preserve"> </w:t>
            </w:r>
            <w:r w:rsidRPr="00887832">
              <w:rPr>
                <w:color w:val="auto"/>
                <w:sz w:val="22"/>
                <w:szCs w:val="22"/>
              </w:rPr>
              <w:t xml:space="preserve">soluções em tecnologia LTDA-Me </w:t>
            </w:r>
            <w:r w:rsidR="00051EB5" w:rsidRPr="00887832">
              <w:rPr>
                <w:color w:val="auto"/>
                <w:sz w:val="22"/>
                <w:szCs w:val="22"/>
              </w:rPr>
              <w:t>(situado no interior de meu próprio condomínio-endereço citado no cabeçalho</w:t>
            </w:r>
            <w:r w:rsidR="00051EB5">
              <w:rPr>
                <w:color w:val="auto"/>
              </w:rPr>
              <w:t xml:space="preserve">) </w:t>
            </w:r>
            <w:r w:rsidRPr="00E73B0B">
              <w:rPr>
                <w:color w:val="auto"/>
              </w:rPr>
              <w:t xml:space="preserve">                                                                                                   </w:t>
            </w:r>
            <w:r w:rsidRPr="00B41CB6">
              <w:rPr>
                <w:b/>
                <w:color w:val="auto"/>
              </w:rPr>
              <w:t>Responsabilidades:</w:t>
            </w:r>
            <w:r w:rsidRPr="00887832">
              <w:rPr>
                <w:color w:val="auto"/>
                <w:sz w:val="22"/>
                <w:szCs w:val="22"/>
              </w:rPr>
              <w:t xml:space="preserve"> Responsável por abrir OS. (ordem de serviço) e manter a boa administração e desenvolvimento do </w:t>
            </w:r>
            <w:r w:rsidR="00887832" w:rsidRPr="00887832">
              <w:rPr>
                <w:color w:val="auto"/>
                <w:sz w:val="22"/>
                <w:szCs w:val="22"/>
              </w:rPr>
              <w:t xml:space="preserve">escritório. </w:t>
            </w:r>
            <w:r w:rsidR="00051EB5" w:rsidRPr="00887832">
              <w:rPr>
                <w:color w:val="auto"/>
                <w:sz w:val="22"/>
                <w:szCs w:val="22"/>
              </w:rPr>
              <w:t>E também no contato com clientes e fornecedores de peças para computadores.</w:t>
            </w:r>
          </w:p>
          <w:p w:rsidR="00E73B0B" w:rsidRPr="00B41CB6" w:rsidRDefault="00E73B0B" w:rsidP="00E73B0B">
            <w:pPr>
              <w:pStyle w:val="DatadaSubseo"/>
              <w:rPr>
                <w:bCs w:val="0"/>
                <w:color w:val="auto"/>
              </w:rPr>
            </w:pPr>
          </w:p>
          <w:p w:rsidR="00887832" w:rsidRPr="00887832" w:rsidRDefault="00E73B0B" w:rsidP="00E73B0B">
            <w:pPr>
              <w:pStyle w:val="DatadaSubseo"/>
              <w:rPr>
                <w:color w:val="auto"/>
                <w:sz w:val="22"/>
                <w:szCs w:val="22"/>
              </w:rPr>
            </w:pPr>
            <w:r>
              <w:rPr>
                <w:rStyle w:val="CardeSubseo"/>
                <w:color w:val="auto"/>
              </w:rPr>
              <w:t xml:space="preserve">Cargo: </w:t>
            </w:r>
            <w:r w:rsidR="00293874" w:rsidRPr="00887832">
              <w:rPr>
                <w:rStyle w:val="CardeSubseo"/>
                <w:b w:val="0"/>
                <w:color w:val="auto"/>
                <w:sz w:val="22"/>
                <w:szCs w:val="22"/>
              </w:rPr>
              <w:t xml:space="preserve">Menor </w:t>
            </w:r>
            <w:r w:rsidR="00887832" w:rsidRPr="00887832">
              <w:rPr>
                <w:rStyle w:val="CardeSubseo"/>
                <w:b w:val="0"/>
                <w:color w:val="auto"/>
                <w:sz w:val="22"/>
                <w:szCs w:val="22"/>
              </w:rPr>
              <w:t>Aprendiz (</w:t>
            </w:r>
            <w:r w:rsidR="00293874" w:rsidRPr="00887832">
              <w:rPr>
                <w:rStyle w:val="CardeSubseo"/>
                <w:b w:val="0"/>
                <w:color w:val="auto"/>
                <w:sz w:val="22"/>
                <w:szCs w:val="22"/>
              </w:rPr>
              <w:t xml:space="preserve">primeira experiência profissional)                                       </w:t>
            </w:r>
            <w:r w:rsidRPr="00887832">
              <w:rPr>
                <w:b/>
                <w:color w:val="auto"/>
                <w:sz w:val="22"/>
                <w:szCs w:val="22"/>
              </w:rPr>
              <w:t xml:space="preserve">                                                                                                  </w:t>
            </w:r>
            <w:r w:rsidRPr="00B41CB6">
              <w:rPr>
                <w:b/>
                <w:bCs w:val="0"/>
                <w:color w:val="auto"/>
              </w:rPr>
              <w:t>Empresa</w:t>
            </w:r>
            <w:r>
              <w:rPr>
                <w:b/>
                <w:bCs w:val="0"/>
                <w:color w:val="auto"/>
              </w:rPr>
              <w:t>:</w:t>
            </w:r>
            <w:r w:rsidRPr="00C80E54">
              <w:rPr>
                <w:sz w:val="24"/>
                <w:szCs w:val="24"/>
              </w:rPr>
              <w:t xml:space="preserve"> </w:t>
            </w:r>
            <w:r w:rsidR="00293874" w:rsidRPr="00887832">
              <w:rPr>
                <w:color w:val="auto"/>
                <w:sz w:val="22"/>
                <w:szCs w:val="22"/>
              </w:rPr>
              <w:t xml:space="preserve">Banco HSBC </w:t>
            </w:r>
            <w:r w:rsidR="00051EB5" w:rsidRPr="00887832">
              <w:rPr>
                <w:color w:val="auto"/>
                <w:sz w:val="22"/>
                <w:szCs w:val="22"/>
              </w:rPr>
              <w:t xml:space="preserve">Hong Kong and Shangai Bank </w:t>
            </w:r>
            <w:r w:rsidR="00887832" w:rsidRPr="00887832">
              <w:rPr>
                <w:color w:val="auto"/>
                <w:sz w:val="22"/>
                <w:szCs w:val="22"/>
              </w:rPr>
              <w:t>Corporation (</w:t>
            </w:r>
            <w:r w:rsidR="00051EB5" w:rsidRPr="00887832">
              <w:rPr>
                <w:color w:val="auto"/>
                <w:sz w:val="22"/>
                <w:szCs w:val="22"/>
              </w:rPr>
              <w:t>endereço inexistente)</w:t>
            </w:r>
            <w:r w:rsidR="00293874" w:rsidRPr="00887832">
              <w:rPr>
                <w:color w:val="auto"/>
                <w:sz w:val="22"/>
                <w:szCs w:val="22"/>
              </w:rPr>
              <w:t xml:space="preserve">   </w:t>
            </w:r>
            <w:r w:rsidR="00293874" w:rsidRPr="00887832">
              <w:rPr>
                <w:b/>
                <w:color w:val="auto"/>
                <w:sz w:val="22"/>
                <w:szCs w:val="22"/>
              </w:rPr>
              <w:t xml:space="preserve">                                           </w:t>
            </w:r>
            <w:r w:rsidRPr="00887832">
              <w:rPr>
                <w:b/>
                <w:color w:val="auto"/>
                <w:sz w:val="22"/>
                <w:szCs w:val="22"/>
              </w:rPr>
              <w:t xml:space="preserve">                                                                               </w:t>
            </w:r>
            <w:r w:rsidRPr="00B41CB6">
              <w:rPr>
                <w:b/>
                <w:color w:val="auto"/>
              </w:rPr>
              <w:t>Responsabilidades:</w:t>
            </w:r>
            <w:r>
              <w:rPr>
                <w:color w:val="auto"/>
              </w:rPr>
              <w:t xml:space="preserve"> </w:t>
            </w:r>
            <w:r w:rsidR="00051EB5" w:rsidRPr="00887832">
              <w:rPr>
                <w:color w:val="auto"/>
                <w:sz w:val="22"/>
                <w:szCs w:val="22"/>
              </w:rPr>
              <w:t>Rotinas administrativas.</w:t>
            </w:r>
          </w:p>
          <w:p w:rsidR="000D5E63" w:rsidRDefault="000D5E63"/>
          <w:p w:rsidR="000D5E63" w:rsidRPr="00887832" w:rsidRDefault="001368DA">
            <w:pPr>
              <w:pStyle w:val="Seo"/>
              <w:rPr>
                <w:color w:val="auto"/>
              </w:rPr>
            </w:pPr>
            <w:r w:rsidRPr="00887832">
              <w:rPr>
                <w:color w:val="auto"/>
              </w:rPr>
              <w:t>Qualificações</w:t>
            </w:r>
          </w:p>
          <w:p w:rsidR="000D5E63" w:rsidRPr="00887832" w:rsidRDefault="00051EB5">
            <w:pPr>
              <w:pStyle w:val="Commarcadores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887832">
              <w:rPr>
                <w:sz w:val="22"/>
                <w:szCs w:val="22"/>
              </w:rPr>
              <w:t>Conhecimento em programas como: Photoshop e Corel Draw.</w:t>
            </w:r>
          </w:p>
          <w:p w:rsidR="00051EB5" w:rsidRPr="00887832" w:rsidRDefault="00051EB5">
            <w:pPr>
              <w:pStyle w:val="Commarcadores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887832">
              <w:rPr>
                <w:sz w:val="22"/>
                <w:szCs w:val="22"/>
              </w:rPr>
              <w:t>Habilitação: Categoria carro ‘A’.</w:t>
            </w:r>
          </w:p>
          <w:p w:rsidR="00051EB5" w:rsidRPr="00887832" w:rsidRDefault="00051EB5">
            <w:pPr>
              <w:pStyle w:val="Commarcadores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887832">
              <w:rPr>
                <w:sz w:val="22"/>
                <w:szCs w:val="22"/>
              </w:rPr>
              <w:t>Conhecimento básico em internet e pacote Office Windows.</w:t>
            </w:r>
          </w:p>
          <w:p w:rsidR="000D5E63" w:rsidRDefault="000D5E63">
            <w:pPr>
              <w:pStyle w:val="Commarcadores"/>
              <w:numPr>
                <w:ilvl w:val="0"/>
                <w:numId w:val="0"/>
              </w:numPr>
            </w:pPr>
          </w:p>
        </w:tc>
      </w:tr>
    </w:tbl>
    <w:tbl>
      <w:tblPr>
        <w:tblStyle w:val="Tabelacomgrade"/>
        <w:tblpPr w:leftFromText="187" w:rightFromText="187" w:tblpXSpec="center" w:tblpYSpec="bottom"/>
        <w:tblOverlap w:val="never"/>
        <w:tblW w:w="5000" w:type="pct"/>
        <w:jc w:val="center"/>
        <w:tblBorders>
          <w:top w:val="dashed" w:sz="4" w:space="0" w:color="808080" w:themeColor="background1" w:themeShade="80"/>
          <w:left w:val="none" w:sz="0" w:space="0" w:color="auto"/>
          <w:bottom w:val="none" w:sz="0" w:space="0" w:color="auto"/>
          <w:right w:val="none" w:sz="0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9287"/>
      </w:tblGrid>
      <w:tr w:rsidR="000D5E63">
        <w:trPr>
          <w:trHeight w:val="576"/>
          <w:jc w:val="center"/>
        </w:trPr>
        <w:tc>
          <w:tcPr>
            <w:tcW w:w="9576" w:type="dxa"/>
          </w:tcPr>
          <w:p w:rsidR="000D5E63" w:rsidRDefault="000D5E63"/>
        </w:tc>
      </w:tr>
    </w:tbl>
    <w:p w:rsidR="000D5E63" w:rsidRDefault="000D5E63"/>
    <w:sectPr w:rsidR="000D5E63" w:rsidSect="00887832">
      <w:headerReference w:type="even" r:id="rId8"/>
      <w:headerReference w:type="default" r:id="rId9"/>
      <w:footerReference w:type="even" r:id="rId10"/>
      <w:footerReference w:type="default" r:id="rId11"/>
      <w:pgSz w:w="11907" w:h="16839"/>
      <w:pgMar w:top="284" w:right="1418" w:bottom="1418" w:left="1418" w:header="709" w:footer="709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12F8" w:rsidRDefault="005712F8">
      <w:pPr>
        <w:spacing w:after="0" w:line="240" w:lineRule="auto"/>
      </w:pPr>
      <w:r>
        <w:separator/>
      </w:r>
    </w:p>
  </w:endnote>
  <w:endnote w:type="continuationSeparator" w:id="0">
    <w:p w:rsidR="005712F8" w:rsidRDefault="005712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E63" w:rsidRDefault="001368DA">
    <w:pPr>
      <w:pStyle w:val="RodapEsquerdo"/>
    </w:pPr>
    <w:r>
      <w:rPr>
        <w:color w:val="9FB8CD" w:themeColor="accent2"/>
      </w:rPr>
      <w:sym w:font="Wingdings 3" w:char="F07D"/>
    </w:r>
    <w:r>
      <w:t xml:space="preserve"> Página </w:t>
    </w:r>
    <w:fldSimple w:instr=" PAGE  \* Arabic  \* MERGEFORMAT ">
      <w:r w:rsidR="00471EEA">
        <w:rPr>
          <w:noProof/>
        </w:rPr>
        <w:t>2</w:t>
      </w:r>
    </w:fldSimple>
    <w:r>
      <w:t xml:space="preserve"> | </w:t>
    </w:r>
    <w:sdt>
      <w:sdtPr>
        <w:id w:val="121446346"/>
        <w:placeholder>
          <w:docPart w:val="47BFC11D5BBE4FD8AA20CC0E08146E30"/>
        </w:placeholder>
        <w:showingPlcHdr/>
        <w:text/>
      </w:sdtPr>
      <w:sdtContent>
        <w:r>
          <w:t>[Digite seu telefone]</w:t>
        </w:r>
      </w:sdtContent>
    </w:sdt>
  </w:p>
  <w:p w:rsidR="000D5E63" w:rsidRDefault="000D5E6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E63" w:rsidRDefault="001368DA">
    <w:pPr>
      <w:pStyle w:val="RodapDireito"/>
    </w:pPr>
    <w:r>
      <w:rPr>
        <w:color w:val="9FB8CD" w:themeColor="accent2"/>
      </w:rPr>
      <w:sym w:font="Wingdings 3" w:char="F07D"/>
    </w:r>
    <w:r>
      <w:t xml:space="preserve"> Página </w:t>
    </w:r>
    <w:fldSimple w:instr=" PAGE  \* Arabic  \* MERGEFORMAT ">
      <w:r>
        <w:rPr>
          <w:noProof/>
        </w:rPr>
        <w:t>3</w:t>
      </w:r>
    </w:fldSimple>
    <w:r>
      <w:t xml:space="preserve"> | </w:t>
    </w:r>
    <w:sdt>
      <w:sdtPr>
        <w:id w:val="121446365"/>
        <w:placeholder>
          <w:docPart w:val="248080BB9686415B965F75E4EC1D5F82"/>
        </w:placeholder>
        <w:temporary/>
        <w:showingPlcHdr/>
        <w:text/>
      </w:sdtPr>
      <w:sdtContent>
        <w:r>
          <w:t>[Digite seu endereço de email]</w:t>
        </w:r>
      </w:sdtContent>
    </w:sdt>
  </w:p>
  <w:p w:rsidR="000D5E63" w:rsidRDefault="000D5E6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12F8" w:rsidRDefault="005712F8">
      <w:pPr>
        <w:spacing w:after="0" w:line="240" w:lineRule="auto"/>
      </w:pPr>
      <w:r>
        <w:separator/>
      </w:r>
    </w:p>
  </w:footnote>
  <w:footnote w:type="continuationSeparator" w:id="0">
    <w:p w:rsidR="005712F8" w:rsidRDefault="005712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E63" w:rsidRDefault="001368DA">
    <w:pPr>
      <w:pStyle w:val="CabealhoEsquerdo"/>
      <w:jc w:val="right"/>
    </w:pPr>
    <w:r>
      <w:rPr>
        <w:color w:val="9FB8CD" w:themeColor="accent2"/>
      </w:rPr>
      <w:sym w:font="Wingdings 3" w:char="F07D"/>
    </w:r>
    <w:r>
      <w:t xml:space="preserve"> Currículo: </w:t>
    </w:r>
    <w:sdt>
      <w:sdtPr>
        <w:id w:val="176770587"/>
        <w:placeholder>
          <w:docPart w:val="3E704F3B5AE94AD49AA92D46707155A1"/>
        </w:placeholder>
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<w:text/>
      </w:sdtPr>
      <w:sdtContent>
        <w:r w:rsidR="00E9407B">
          <w:t>Alan Marcelo Lobato Chagas</w:t>
        </w:r>
      </w:sdtContent>
    </w:sdt>
  </w:p>
  <w:p w:rsidR="000D5E63" w:rsidRDefault="000D5E6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E63" w:rsidRDefault="001368DA">
    <w:pPr>
      <w:pStyle w:val="CabealhoDireito"/>
      <w:jc w:val="left"/>
    </w:pPr>
    <w:r>
      <w:rPr>
        <w:color w:val="9FB8CD" w:themeColor="accent2"/>
      </w:rPr>
      <w:sym w:font="Wingdings 3" w:char="F07D"/>
    </w:r>
    <w:r>
      <w:t xml:space="preserve"> Currículo: </w:t>
    </w:r>
    <w:sdt>
      <w:sdtPr>
        <w:id w:val="176939009"/>
        <w:placeholder>
          <w:docPart w:val="36045DD5DD8941079232B24AEB457E29"/>
        </w:placeholder>
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<w:text/>
      </w:sdtPr>
      <w:sdtContent>
        <w:r w:rsidR="00E9407B">
          <w:t>Alan Marcelo Lobato Chagas</w:t>
        </w:r>
      </w:sdtContent>
    </w:sdt>
  </w:p>
  <w:p w:rsidR="000D5E63" w:rsidRDefault="000D5E63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BDE2132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5FB8AC5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B69C04E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E4EA9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3F0C434A"/>
    <w:lvl w:ilvl="0">
      <w:start w:val="1"/>
      <w:numFmt w:val="bullet"/>
      <w:pStyle w:val="Commarcadores5"/>
      <w:lvlText w:val=""/>
      <w:lvlJc w:val="left"/>
      <w:pPr>
        <w:ind w:left="1800" w:hanging="360"/>
      </w:pPr>
      <w:rPr>
        <w:rFonts w:ascii="Symbol" w:hAnsi="Symbol" w:hint="default"/>
        <w:color w:val="9FB8CD" w:themeColor="accent2"/>
      </w:rPr>
    </w:lvl>
  </w:abstractNum>
  <w:abstractNum w:abstractNumId="5">
    <w:nsid w:val="FFFFFF81"/>
    <w:multiLevelType w:val="singleLevel"/>
    <w:tmpl w:val="78B8BCEC"/>
    <w:lvl w:ilvl="0">
      <w:start w:val="1"/>
      <w:numFmt w:val="bullet"/>
      <w:pStyle w:val="Commarcadores4"/>
      <w:lvlText w:val=""/>
      <w:lvlJc w:val="left"/>
      <w:pPr>
        <w:ind w:left="1440" w:hanging="360"/>
      </w:pPr>
      <w:rPr>
        <w:rFonts w:ascii="Symbol" w:hAnsi="Symbol" w:hint="default"/>
        <w:outline w:val="0"/>
        <w:emboss w:val="0"/>
        <w:imprint w:val="0"/>
        <w:color w:val="628BAD" w:themeColor="accent2" w:themeShade="BF"/>
      </w:rPr>
    </w:lvl>
  </w:abstractNum>
  <w:abstractNum w:abstractNumId="6">
    <w:nsid w:val="FFFFFF82"/>
    <w:multiLevelType w:val="singleLevel"/>
    <w:tmpl w:val="3D9E3420"/>
    <w:lvl w:ilvl="0">
      <w:start w:val="1"/>
      <w:numFmt w:val="bullet"/>
      <w:pStyle w:val="Commarcadores3"/>
      <w:lvlText w:val=""/>
      <w:lvlJc w:val="left"/>
      <w:pPr>
        <w:ind w:left="1080" w:hanging="360"/>
      </w:pPr>
      <w:rPr>
        <w:rFonts w:ascii="Wingdings 3" w:hAnsi="Wingdings 3" w:hint="default"/>
        <w:color w:val="808080" w:themeColor="background1" w:themeShade="80"/>
      </w:rPr>
    </w:lvl>
  </w:abstractNum>
  <w:abstractNum w:abstractNumId="7">
    <w:nsid w:val="FFFFFF83"/>
    <w:multiLevelType w:val="singleLevel"/>
    <w:tmpl w:val="5B846FA6"/>
    <w:lvl w:ilvl="0">
      <w:start w:val="1"/>
      <w:numFmt w:val="bullet"/>
      <w:pStyle w:val="Commarcadores2"/>
      <w:lvlText w:val=""/>
      <w:lvlJc w:val="left"/>
      <w:pPr>
        <w:ind w:left="720" w:hanging="360"/>
      </w:pPr>
      <w:rPr>
        <w:rFonts w:ascii="Wingdings 3" w:hAnsi="Wingdings 3" w:hint="default"/>
        <w:color w:val="9FB8CD" w:themeColor="accent2"/>
      </w:rPr>
    </w:lvl>
  </w:abstractNum>
  <w:abstractNum w:abstractNumId="8">
    <w:nsid w:val="FFFFFF88"/>
    <w:multiLevelType w:val="singleLevel"/>
    <w:tmpl w:val="54E8AF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C88D91C"/>
    <w:lvl w:ilvl="0">
      <w:start w:val="1"/>
      <w:numFmt w:val="bullet"/>
      <w:pStyle w:val="Commarcadores"/>
      <w:lvlText w:val=""/>
      <w:lvlJc w:val="left"/>
      <w:pPr>
        <w:ind w:left="360" w:hanging="360"/>
      </w:pPr>
      <w:rPr>
        <w:rFonts w:ascii="Wingdings 3" w:hAnsi="Wingdings 3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vertAlign w:val="baseline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attachedTemplate r:id="rId1"/>
  <w:styleLockQFSet/>
  <w:defaultTabStop w:val="709"/>
  <w:hyphenationZone w:val="420"/>
  <w:evenAndOddHeaders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</w:compat>
  <w:rsids>
    <w:rsidRoot w:val="00F83115"/>
    <w:rsid w:val="000417DB"/>
    <w:rsid w:val="00051EB5"/>
    <w:rsid w:val="000D5E63"/>
    <w:rsid w:val="001368DA"/>
    <w:rsid w:val="00291A0A"/>
    <w:rsid w:val="00293874"/>
    <w:rsid w:val="00402843"/>
    <w:rsid w:val="00471EEA"/>
    <w:rsid w:val="00525F3E"/>
    <w:rsid w:val="00570AAC"/>
    <w:rsid w:val="005712F8"/>
    <w:rsid w:val="00887832"/>
    <w:rsid w:val="00AC46D0"/>
    <w:rsid w:val="00B41CB6"/>
    <w:rsid w:val="00B704C7"/>
    <w:rsid w:val="00E73B0B"/>
    <w:rsid w:val="00E9407B"/>
    <w:rsid w:val="00F831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undOvr"/>
    <m:naryLim m:val="subSup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caption" w:semiHidden="0" w:uiPriority="35" w:unhideWhenUsed="0" w:qFormat="1"/>
    <w:lsdException w:name="List Bullet" w:uiPriority="36" w:qFormat="1"/>
    <w:lsdException w:name="List Bullet 2" w:uiPriority="36" w:qFormat="1"/>
    <w:lsdException w:name="List Bullet 3" w:uiPriority="36" w:qFormat="1"/>
    <w:lsdException w:name="List Bullet 4" w:uiPriority="36" w:qFormat="1"/>
    <w:lsdException w:name="List Bullet 5" w:uiPriority="36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4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nhideWhenUsed="0" w:qFormat="1"/>
    <w:lsdException w:name="Light Shading" w:semiHidden="0" w:uiPriority="40" w:unhideWhenUsed="0"/>
    <w:lsdException w:name="Light List" w:semiHidden="0" w:uiPriority="40" w:unhideWhenUsed="0"/>
    <w:lsdException w:name="Light Grid" w:semiHidden="0" w:uiPriority="40" w:unhideWhenUsed="0"/>
    <w:lsdException w:name="Medium Shading 1" w:semiHidden="0" w:uiPriority="40" w:unhideWhenUsed="0"/>
    <w:lsdException w:name="Medium Shading 2" w:semiHidden="0" w:uiPriority="40" w:unhideWhenUsed="0"/>
    <w:lsdException w:name="Medium List 1" w:semiHidden="0" w:uiPriority="40" w:unhideWhenUsed="0"/>
    <w:lsdException w:name="Medium List 2" w:semiHidden="0" w:uiPriority="40" w:unhideWhenUsed="0"/>
    <w:lsdException w:name="Medium Grid 1" w:semiHidden="0" w:uiPriority="40" w:unhideWhenUsed="0"/>
    <w:lsdException w:name="Medium Grid 2" w:semiHidden="0" w:uiPriority="40" w:unhideWhenUsed="0"/>
    <w:lsdException w:name="Medium Grid 3" w:semiHidden="0" w:uiPriority="40" w:unhideWhenUsed="0"/>
    <w:lsdException w:name="Dark List" w:semiHidden="0" w:uiPriority="40" w:unhideWhenUsed="0"/>
    <w:lsdException w:name="Colorful Shading" w:semiHidden="0" w:uiPriority="40" w:unhideWhenUsed="0"/>
    <w:lsdException w:name="Colorful List" w:semiHidden="0" w:uiPriority="40" w:unhideWhenUsed="0"/>
    <w:lsdException w:name="Colorful Grid" w:semiHidden="0" w:uiPriority="40" w:unhideWhenUsed="0"/>
    <w:lsdException w:name="Light Shading Accent 1" w:semiHidden="0" w:uiPriority="41" w:unhideWhenUsed="0"/>
    <w:lsdException w:name="Light List Accent 1" w:semiHidden="0" w:uiPriority="41" w:unhideWhenUsed="0"/>
    <w:lsdException w:name="Light Grid Accent 1" w:semiHidden="0" w:uiPriority="41" w:unhideWhenUsed="0"/>
    <w:lsdException w:name="Medium Shading 1 Accent 1" w:semiHidden="0" w:uiPriority="41" w:unhideWhenUsed="0"/>
    <w:lsdException w:name="Medium Shading 2 Accent 1" w:semiHidden="0" w:uiPriority="41" w:unhideWhenUsed="0"/>
    <w:lsdException w:name="Medium List 1 Accent 1" w:semiHidden="0" w:uiPriority="41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5E63"/>
    <w:rPr>
      <w:rFonts w:eastAsiaTheme="minorEastAsia" w:cstheme="minorBidi"/>
      <w:color w:val="000000" w:themeColor="text1"/>
      <w:sz w:val="20"/>
      <w:szCs w:val="20"/>
      <w:lang w:val="pt-BR"/>
    </w:rPr>
  </w:style>
  <w:style w:type="paragraph" w:styleId="Ttulo1">
    <w:name w:val="heading 1"/>
    <w:basedOn w:val="Normal"/>
    <w:next w:val="Normal"/>
    <w:link w:val="Ttulo1Char"/>
    <w:uiPriority w:val="9"/>
    <w:semiHidden/>
    <w:unhideWhenUsed/>
    <w:rsid w:val="000D5E63"/>
    <w:pPr>
      <w:pBdr>
        <w:top w:val="single" w:sz="6" w:space="1" w:color="9FB8CD" w:themeColor="accent2"/>
        <w:left w:val="single" w:sz="6" w:space="1" w:color="9FB8CD" w:themeColor="accent2"/>
        <w:bottom w:val="single" w:sz="6" w:space="1" w:color="9FB8CD" w:themeColor="accent2"/>
        <w:right w:val="single" w:sz="6" w:space="1" w:color="9FB8CD" w:themeColor="accent2"/>
      </w:pBdr>
      <w:shd w:val="clear" w:color="auto" w:fill="9FB8CD" w:themeFill="accent2"/>
      <w:spacing w:before="300" w:after="40"/>
      <w:outlineLvl w:val="0"/>
    </w:pPr>
    <w:rPr>
      <w:rFonts w:asciiTheme="majorHAnsi" w:eastAsiaTheme="majorEastAsia" w:hAnsiTheme="majorHAnsi" w:cstheme="majorBidi"/>
      <w:color w:val="FFFFFF" w:themeColor="background1"/>
      <w:spacing w:val="5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D5E63"/>
    <w:pPr>
      <w:pBdr>
        <w:top w:val="single" w:sz="6" w:space="1" w:color="9FB8CD" w:themeColor="accent2"/>
        <w:left w:val="single" w:sz="48" w:space="1" w:color="9FB8CD" w:themeColor="accent2"/>
        <w:bottom w:val="single" w:sz="6" w:space="1" w:color="9FB8CD" w:themeColor="accent2"/>
        <w:right w:val="single" w:sz="6" w:space="1" w:color="9FB8CD" w:themeColor="accent2"/>
      </w:pBdr>
      <w:spacing w:before="240" w:after="80"/>
      <w:ind w:left="144"/>
      <w:outlineLvl w:val="1"/>
    </w:pPr>
    <w:rPr>
      <w:rFonts w:asciiTheme="majorHAnsi" w:eastAsiaTheme="majorEastAsia" w:hAnsiTheme="majorHAnsi" w:cstheme="majorBidi"/>
      <w:color w:val="628BAD" w:themeColor="accent2" w:themeShade="BF"/>
      <w:spacing w:val="5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D5E63"/>
    <w:pPr>
      <w:pBdr>
        <w:top w:val="single" w:sz="6" w:space="1" w:color="A6A6A6" w:themeColor="background1" w:themeShade="A6"/>
        <w:left w:val="single" w:sz="48" w:space="1" w:color="A6A6A6" w:themeColor="background1" w:themeShade="A6"/>
        <w:bottom w:val="single" w:sz="6" w:space="1" w:color="A6A6A6" w:themeColor="background1" w:themeShade="A6"/>
        <w:right w:val="single" w:sz="6" w:space="1" w:color="A6A6A6" w:themeColor="background1" w:themeShade="A6"/>
      </w:pBdr>
      <w:spacing w:before="200" w:after="80"/>
      <w:ind w:left="144"/>
      <w:outlineLvl w:val="2"/>
    </w:pPr>
    <w:rPr>
      <w:rFonts w:asciiTheme="majorHAnsi" w:eastAsiaTheme="majorEastAsia" w:hAnsiTheme="majorHAnsi" w:cstheme="majorBidi"/>
      <w:color w:val="595959" w:themeColor="text1" w:themeTint="A6"/>
      <w:spacing w:val="5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D5E63"/>
    <w:pPr>
      <w:pBdr>
        <w:bottom w:val="single" w:sz="6" w:space="1" w:color="A6A6A6" w:themeColor="background1" w:themeShade="A6"/>
      </w:pBdr>
      <w:spacing w:before="200" w:after="80"/>
      <w:outlineLvl w:val="3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D5E63"/>
    <w:pPr>
      <w:pBdr>
        <w:bottom w:val="dashed" w:sz="4" w:space="1" w:color="A6A6A6" w:themeColor="background1" w:themeShade="A6"/>
      </w:pBdr>
      <w:spacing w:before="200" w:after="8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D5E63"/>
    <w:pPr>
      <w:spacing w:before="200" w:after="80"/>
      <w:outlineLvl w:val="5"/>
    </w:pPr>
    <w:rPr>
      <w:rFonts w:asciiTheme="majorHAnsi" w:eastAsiaTheme="majorEastAsia" w:hAnsiTheme="majorHAnsi" w:cstheme="majorBidi"/>
      <w:b/>
      <w:bCs/>
      <w:color w:val="7F7F7F" w:themeColor="background1" w:themeShade="7F"/>
      <w:sz w:val="18"/>
      <w:szCs w:val="18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D5E63"/>
    <w:pPr>
      <w:spacing w:before="200" w:after="80"/>
      <w:outlineLvl w:val="6"/>
    </w:pPr>
    <w:rPr>
      <w:rFonts w:asciiTheme="majorHAnsi" w:eastAsiaTheme="majorEastAsia" w:hAnsiTheme="majorHAnsi" w:cstheme="majorBidi"/>
      <w:b/>
      <w:bCs/>
      <w:i/>
      <w:iCs/>
      <w:color w:val="808080" w:themeColor="background1" w:themeShade="80"/>
      <w:sz w:val="18"/>
      <w:szCs w:val="18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D5E63"/>
    <w:pPr>
      <w:spacing w:before="200" w:after="80"/>
      <w:outlineLvl w:val="7"/>
    </w:pPr>
    <w:rPr>
      <w:rFonts w:asciiTheme="majorHAnsi" w:eastAsiaTheme="majorEastAsia" w:hAnsiTheme="majorHAnsi" w:cstheme="majorBidi"/>
      <w:color w:val="9FB8CD" w:themeColor="accent2"/>
      <w:sz w:val="18"/>
      <w:szCs w:val="1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D5E63"/>
    <w:pPr>
      <w:spacing w:before="200" w:after="80"/>
      <w:outlineLvl w:val="8"/>
    </w:pPr>
    <w:rPr>
      <w:rFonts w:asciiTheme="majorHAnsi" w:eastAsiaTheme="majorEastAsia" w:hAnsiTheme="majorHAnsi" w:cstheme="majorBidi"/>
      <w:i/>
      <w:iCs/>
      <w:color w:val="9FB8CD" w:themeColor="accent2"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1"/>
    <w:rsid w:val="000D5E63"/>
    <w:pPr>
      <w:spacing w:after="0" w:line="240" w:lineRule="auto"/>
    </w:pPr>
    <w:rPr>
      <w:rFonts w:eastAsiaTheme="minorEastAsia" w:cstheme="minorBidi"/>
      <w:lang w:val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basedOn w:val="Normal"/>
    <w:link w:val="SemEspaamentoChar"/>
    <w:uiPriority w:val="99"/>
    <w:qFormat/>
    <w:rsid w:val="000D5E63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0D5E63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D5E63"/>
    <w:rPr>
      <w:color w:val="000000" w:themeColor="text1"/>
      <w:sz w:val="20"/>
    </w:rPr>
  </w:style>
  <w:style w:type="paragraph" w:styleId="Rodap">
    <w:name w:val="footer"/>
    <w:basedOn w:val="Normal"/>
    <w:link w:val="RodapChar"/>
    <w:uiPriority w:val="99"/>
    <w:unhideWhenUsed/>
    <w:rsid w:val="000D5E63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0D5E63"/>
    <w:rPr>
      <w:color w:val="000000" w:themeColor="text1"/>
      <w:sz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D5E63"/>
    <w:rPr>
      <w:rFonts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D5E63"/>
    <w:rPr>
      <w:rFonts w:eastAsiaTheme="minorEastAsia" w:hAnsi="Tahoma" w:cstheme="minorBidi"/>
      <w:color w:val="000000" w:themeColor="text1"/>
      <w:sz w:val="16"/>
      <w:szCs w:val="16"/>
      <w:lang w:val="pt-BR"/>
    </w:rPr>
  </w:style>
  <w:style w:type="paragraph" w:styleId="Commarcadores">
    <w:name w:val="List Bullet"/>
    <w:basedOn w:val="Normal"/>
    <w:uiPriority w:val="36"/>
    <w:unhideWhenUsed/>
    <w:qFormat/>
    <w:rsid w:val="000D5E63"/>
    <w:pPr>
      <w:numPr>
        <w:numId w:val="21"/>
      </w:numPr>
      <w:spacing w:after="120"/>
      <w:contextualSpacing/>
    </w:pPr>
  </w:style>
  <w:style w:type="paragraph" w:customStyle="1" w:styleId="Seo">
    <w:name w:val="Seção"/>
    <w:basedOn w:val="Normal"/>
    <w:next w:val="Normal"/>
    <w:link w:val="CardeSeo"/>
    <w:uiPriority w:val="1"/>
    <w:qFormat/>
    <w:rsid w:val="000D5E63"/>
    <w:pPr>
      <w:spacing w:after="120" w:line="240" w:lineRule="auto"/>
      <w:contextualSpacing/>
    </w:pPr>
    <w:rPr>
      <w:rFonts w:asciiTheme="majorHAnsi" w:eastAsiaTheme="majorEastAsia" w:hAnsiTheme="majorHAnsi" w:cstheme="majorBidi"/>
      <w:b/>
      <w:bCs/>
      <w:color w:val="9FB8CD" w:themeColor="accent2"/>
      <w:sz w:val="24"/>
      <w:szCs w:val="24"/>
    </w:rPr>
  </w:style>
  <w:style w:type="paragraph" w:customStyle="1" w:styleId="Subseo">
    <w:name w:val="Subseção"/>
    <w:basedOn w:val="Normal"/>
    <w:link w:val="CardeSubseo"/>
    <w:uiPriority w:val="3"/>
    <w:qFormat/>
    <w:rsid w:val="000D5E63"/>
    <w:pPr>
      <w:spacing w:before="40" w:after="80" w:line="240" w:lineRule="auto"/>
    </w:pPr>
    <w:rPr>
      <w:rFonts w:asciiTheme="majorHAnsi" w:eastAsiaTheme="majorEastAsia" w:hAnsiTheme="majorHAnsi" w:cstheme="majorBidi"/>
      <w:b/>
      <w:bCs/>
      <w:color w:val="727CA3" w:themeColor="accent1"/>
      <w:sz w:val="18"/>
      <w:szCs w:val="18"/>
    </w:rPr>
  </w:style>
  <w:style w:type="paragraph" w:styleId="Citao">
    <w:name w:val="Quote"/>
    <w:basedOn w:val="Normal"/>
    <w:link w:val="CitaoChar"/>
    <w:uiPriority w:val="29"/>
    <w:qFormat/>
    <w:rsid w:val="000D5E63"/>
    <w:rPr>
      <w:i/>
      <w:iCs/>
      <w:color w:val="7F7F7F" w:themeColor="background1" w:themeShade="7F"/>
    </w:rPr>
  </w:style>
  <w:style w:type="character" w:customStyle="1" w:styleId="CitaoChar">
    <w:name w:val="Citação Char"/>
    <w:basedOn w:val="Fontepargpadro"/>
    <w:link w:val="Citao"/>
    <w:uiPriority w:val="29"/>
    <w:rsid w:val="000D5E63"/>
    <w:rPr>
      <w:i/>
      <w:iCs/>
      <w:color w:val="7F7F7F" w:themeColor="background1" w:themeShade="7F"/>
      <w:sz w:val="2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D5E63"/>
    <w:rPr>
      <w:rFonts w:asciiTheme="majorHAnsi" w:eastAsiaTheme="majorEastAsia" w:hAnsiTheme="majorHAnsi" w:cstheme="majorBidi"/>
      <w:color w:val="628BAD" w:themeColor="accent2" w:themeShade="BF"/>
      <w:spacing w:val="5"/>
      <w:sz w:val="20"/>
    </w:rPr>
  </w:style>
  <w:style w:type="paragraph" w:customStyle="1" w:styleId="NomePessoal">
    <w:name w:val="Nome Pessoal"/>
    <w:basedOn w:val="SemEspaamento"/>
    <w:link w:val="CardeNomePessoal"/>
    <w:uiPriority w:val="1"/>
    <w:qFormat/>
    <w:rsid w:val="000D5E63"/>
    <w:pPr>
      <w:jc w:val="right"/>
    </w:pPr>
    <w:rPr>
      <w:rFonts w:asciiTheme="majorHAnsi" w:eastAsiaTheme="majorEastAsia" w:hAnsiTheme="majorHAnsi" w:cstheme="majorBidi"/>
      <w:noProof/>
      <w:color w:val="525A7D" w:themeColor="accent1" w:themeShade="BF"/>
      <w:sz w:val="40"/>
      <w:szCs w:val="40"/>
    </w:rPr>
  </w:style>
  <w:style w:type="paragraph" w:styleId="Commarcadores2">
    <w:name w:val="List Bullet 2"/>
    <w:basedOn w:val="Normal"/>
    <w:uiPriority w:val="36"/>
    <w:unhideWhenUsed/>
    <w:qFormat/>
    <w:rsid w:val="000D5E63"/>
    <w:pPr>
      <w:numPr>
        <w:numId w:val="22"/>
      </w:numPr>
      <w:spacing w:after="1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0D5E63"/>
    <w:rPr>
      <w:color w:val="B292CA" w:themeColor="hyperlink"/>
      <w:u w:val="single"/>
    </w:rPr>
  </w:style>
  <w:style w:type="character" w:styleId="TtulodoLivro">
    <w:name w:val="Book Title"/>
    <w:basedOn w:val="Fontepargpadro"/>
    <w:uiPriority w:val="33"/>
    <w:qFormat/>
    <w:rsid w:val="000D5E63"/>
    <w:rPr>
      <w:rFonts w:asciiTheme="majorHAnsi" w:eastAsiaTheme="majorEastAsia" w:hAnsiTheme="majorHAnsi" w:cstheme="majorBidi"/>
      <w:bCs w:val="0"/>
      <w:i/>
      <w:iCs/>
      <w:color w:val="8E736A" w:themeColor="accent6"/>
      <w:sz w:val="20"/>
      <w:szCs w:val="20"/>
      <w:lang w:val="pt-BR"/>
    </w:rPr>
  </w:style>
  <w:style w:type="paragraph" w:styleId="Legenda">
    <w:name w:val="caption"/>
    <w:basedOn w:val="Normal"/>
    <w:next w:val="Normal"/>
    <w:uiPriority w:val="35"/>
    <w:unhideWhenUsed/>
    <w:rsid w:val="000D5E63"/>
    <w:pPr>
      <w:spacing w:after="0" w:line="240" w:lineRule="auto"/>
    </w:pPr>
    <w:rPr>
      <w:rFonts w:asciiTheme="majorHAnsi" w:eastAsiaTheme="majorEastAsia" w:hAnsiTheme="majorHAnsi" w:cstheme="majorBidi"/>
      <w:color w:val="9FB8CD" w:themeColor="accent2"/>
      <w:sz w:val="16"/>
      <w:szCs w:val="16"/>
    </w:rPr>
  </w:style>
  <w:style w:type="character" w:styleId="nfase">
    <w:name w:val="Emphasis"/>
    <w:uiPriority w:val="20"/>
    <w:qFormat/>
    <w:rsid w:val="000D5E63"/>
    <w:rPr>
      <w:rFonts w:eastAsiaTheme="minorEastAsia" w:cstheme="minorBidi"/>
      <w:b/>
      <w:bCs/>
      <w:i/>
      <w:iCs/>
      <w:spacing w:val="0"/>
      <w:szCs w:val="20"/>
      <w:lang w:val="pt-BR"/>
    </w:rPr>
  </w:style>
  <w:style w:type="character" w:customStyle="1" w:styleId="SemEspaamentoChar">
    <w:name w:val="Sem Espaçamento Char"/>
    <w:basedOn w:val="Fontepargpadro"/>
    <w:link w:val="SemEspaamento"/>
    <w:uiPriority w:val="99"/>
    <w:rsid w:val="000D5E63"/>
    <w:rPr>
      <w:color w:val="000000" w:themeColor="text1"/>
      <w:sz w:val="20"/>
    </w:rPr>
  </w:style>
  <w:style w:type="character" w:customStyle="1" w:styleId="Ttulo1Char">
    <w:name w:val="Título 1 Char"/>
    <w:basedOn w:val="Fontepargpadro"/>
    <w:link w:val="Ttulo1"/>
    <w:uiPriority w:val="9"/>
    <w:semiHidden/>
    <w:rsid w:val="000D5E63"/>
    <w:rPr>
      <w:rFonts w:asciiTheme="majorHAnsi" w:eastAsiaTheme="majorEastAsia" w:hAnsiTheme="majorHAnsi" w:cstheme="majorBidi"/>
      <w:color w:val="FFFFFF" w:themeColor="background1"/>
      <w:spacing w:val="5"/>
      <w:sz w:val="20"/>
      <w:shd w:val="clear" w:color="auto" w:fill="9FB8CD" w:themeFill="accent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D5E63"/>
    <w:rPr>
      <w:rFonts w:asciiTheme="majorHAnsi" w:eastAsiaTheme="majorEastAsia" w:hAnsiTheme="majorHAnsi" w:cstheme="majorBidi"/>
      <w:color w:val="595959" w:themeColor="text1" w:themeTint="A6"/>
      <w:spacing w:val="5"/>
      <w:sz w:val="20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D5E63"/>
    <w:rPr>
      <w:rFonts w:asciiTheme="majorHAnsi" w:eastAsiaTheme="majorEastAsia" w:hAnsiTheme="majorHAnsi" w:cstheme="majorBidi"/>
      <w:color w:val="595959" w:themeColor="text1" w:themeTint="A6"/>
      <w:sz w:val="20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D5E63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D5E63"/>
    <w:rPr>
      <w:rFonts w:asciiTheme="majorHAnsi" w:eastAsiaTheme="majorEastAsia" w:hAnsiTheme="majorHAnsi" w:cstheme="majorBidi"/>
      <w:b/>
      <w:bCs/>
      <w:color w:val="7F7F7F" w:themeColor="background1" w:themeShade="7F"/>
      <w:sz w:val="18"/>
      <w:szCs w:val="18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D5E63"/>
    <w:rPr>
      <w:rFonts w:asciiTheme="majorHAnsi" w:eastAsiaTheme="majorEastAsia" w:hAnsiTheme="majorHAnsi" w:cstheme="majorBidi"/>
      <w:b/>
      <w:bCs/>
      <w:i/>
      <w:iCs/>
      <w:color w:val="808080" w:themeColor="background1" w:themeShade="80"/>
      <w:sz w:val="18"/>
      <w:szCs w:val="18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D5E63"/>
    <w:rPr>
      <w:rFonts w:asciiTheme="majorHAnsi" w:eastAsiaTheme="majorEastAsia" w:hAnsiTheme="majorHAnsi" w:cstheme="majorBidi"/>
      <w:color w:val="9FB8CD" w:themeColor="accent2"/>
      <w:sz w:val="18"/>
      <w:szCs w:val="1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D5E63"/>
    <w:rPr>
      <w:rFonts w:asciiTheme="majorHAnsi" w:eastAsiaTheme="majorEastAsia" w:hAnsiTheme="majorHAnsi" w:cstheme="majorBidi"/>
      <w:i/>
      <w:iCs/>
      <w:color w:val="9FB8CD" w:themeColor="accent2"/>
      <w:sz w:val="18"/>
      <w:szCs w:val="18"/>
    </w:rPr>
  </w:style>
  <w:style w:type="character" w:styleId="nfaseIntensa">
    <w:name w:val="Intense Emphasis"/>
    <w:basedOn w:val="Fontepargpadro"/>
    <w:uiPriority w:val="21"/>
    <w:qFormat/>
    <w:rsid w:val="000D5E63"/>
    <w:rPr>
      <w:b/>
      <w:bCs/>
      <w:i/>
      <w:iCs/>
      <w:color w:val="BAC737" w:themeColor="accent3" w:themeShade="BF"/>
      <w:sz w:val="20"/>
    </w:rPr>
  </w:style>
  <w:style w:type="paragraph" w:styleId="CitaoIntensa">
    <w:name w:val="Intense Quote"/>
    <w:basedOn w:val="Normal"/>
    <w:link w:val="CitaoIntensaChar"/>
    <w:uiPriority w:val="30"/>
    <w:qFormat/>
    <w:rsid w:val="000D5E63"/>
    <w:pPr>
      <w:pBdr>
        <w:top w:val="single" w:sz="6" w:space="10" w:color="628BAD" w:themeColor="accent2" w:themeShade="BF"/>
        <w:left w:val="single" w:sz="6" w:space="10" w:color="628BAD" w:themeColor="accent2" w:themeShade="BF"/>
        <w:bottom w:val="single" w:sz="6" w:space="10" w:color="628BAD" w:themeColor="accent2" w:themeShade="BF"/>
        <w:right w:val="single" w:sz="6" w:space="10" w:color="628BAD" w:themeColor="accent2" w:themeShade="BF"/>
      </w:pBdr>
      <w:shd w:val="clear" w:color="auto" w:fill="9FB8CD" w:themeFill="accent2"/>
      <w:ind w:left="720" w:right="720"/>
      <w:jc w:val="center"/>
    </w:pPr>
    <w:rPr>
      <w:rFonts w:asciiTheme="majorHAnsi" w:eastAsiaTheme="majorEastAsia" w:hAnsiTheme="majorHAnsi" w:cstheme="majorBidi"/>
      <w:i/>
      <w:iCs/>
      <w:color w:val="FFFFFF" w:themeColor="background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D5E63"/>
    <w:rPr>
      <w:rFonts w:asciiTheme="majorHAnsi" w:eastAsiaTheme="majorEastAsia" w:hAnsiTheme="majorHAnsi" w:cstheme="majorBidi"/>
      <w:i/>
      <w:iCs/>
      <w:color w:val="FFFFFF" w:themeColor="background1"/>
      <w:sz w:val="20"/>
      <w:shd w:val="clear" w:color="auto" w:fill="9FB8CD" w:themeFill="accent2"/>
    </w:rPr>
  </w:style>
  <w:style w:type="character" w:styleId="RefernciaIntensa">
    <w:name w:val="Intense Reference"/>
    <w:basedOn w:val="Fontepargpadro"/>
    <w:uiPriority w:val="32"/>
    <w:qFormat/>
    <w:rsid w:val="000D5E63"/>
    <w:rPr>
      <w:b/>
      <w:bCs/>
      <w:color w:val="525A7D" w:themeColor="accent1" w:themeShade="BF"/>
      <w:sz w:val="20"/>
      <w:u w:val="single"/>
    </w:rPr>
  </w:style>
  <w:style w:type="paragraph" w:styleId="Commarcadores3">
    <w:name w:val="List Bullet 3"/>
    <w:basedOn w:val="Normal"/>
    <w:uiPriority w:val="36"/>
    <w:unhideWhenUsed/>
    <w:qFormat/>
    <w:rsid w:val="000D5E63"/>
    <w:pPr>
      <w:numPr>
        <w:numId w:val="23"/>
      </w:numPr>
      <w:spacing w:after="120"/>
      <w:contextualSpacing/>
    </w:pPr>
  </w:style>
  <w:style w:type="paragraph" w:styleId="Commarcadores4">
    <w:name w:val="List Bullet 4"/>
    <w:basedOn w:val="Normal"/>
    <w:uiPriority w:val="36"/>
    <w:unhideWhenUsed/>
    <w:qFormat/>
    <w:rsid w:val="000D5E63"/>
    <w:pPr>
      <w:numPr>
        <w:numId w:val="24"/>
      </w:numPr>
      <w:spacing w:after="120"/>
      <w:contextualSpacing/>
    </w:pPr>
  </w:style>
  <w:style w:type="paragraph" w:styleId="Commarcadores5">
    <w:name w:val="List Bullet 5"/>
    <w:basedOn w:val="Normal"/>
    <w:uiPriority w:val="36"/>
    <w:unhideWhenUsed/>
    <w:qFormat/>
    <w:rsid w:val="000D5E63"/>
    <w:pPr>
      <w:numPr>
        <w:numId w:val="25"/>
      </w:numPr>
      <w:spacing w:after="120"/>
      <w:contextualSpacing/>
    </w:pPr>
  </w:style>
  <w:style w:type="character" w:styleId="Forte">
    <w:name w:val="Strong"/>
    <w:uiPriority w:val="22"/>
    <w:qFormat/>
    <w:rsid w:val="000D5E63"/>
    <w:rPr>
      <w:rFonts w:asciiTheme="minorHAnsi" w:eastAsiaTheme="minorEastAsia" w:hAnsiTheme="minorHAnsi" w:cstheme="minorBidi"/>
      <w:b/>
      <w:bCs/>
      <w:iCs w:val="0"/>
      <w:color w:val="9FB8CD" w:themeColor="accent2"/>
      <w:szCs w:val="20"/>
      <w:lang w:val="pt-BR"/>
    </w:rPr>
  </w:style>
  <w:style w:type="character" w:styleId="nfaseSutil">
    <w:name w:val="Subtle Emphasis"/>
    <w:basedOn w:val="Fontepargpadro"/>
    <w:uiPriority w:val="19"/>
    <w:qFormat/>
    <w:rsid w:val="000D5E63"/>
    <w:rPr>
      <w:i/>
      <w:iCs/>
      <w:color w:val="737373" w:themeColor="text1" w:themeTint="8C"/>
      <w:kern w:val="16"/>
      <w:sz w:val="20"/>
    </w:rPr>
  </w:style>
  <w:style w:type="character" w:styleId="RefernciaSutil">
    <w:name w:val="Subtle Reference"/>
    <w:basedOn w:val="Fontepargpadro"/>
    <w:uiPriority w:val="31"/>
    <w:qFormat/>
    <w:rsid w:val="000D5E63"/>
    <w:rPr>
      <w:color w:val="737373" w:themeColor="text1" w:themeTint="8C"/>
      <w:sz w:val="20"/>
      <w:u w:val="single"/>
    </w:rPr>
  </w:style>
  <w:style w:type="paragraph" w:styleId="Sumrio1">
    <w:name w:val="toc 1"/>
    <w:basedOn w:val="Normal"/>
    <w:next w:val="Normal"/>
    <w:autoRedefine/>
    <w:uiPriority w:val="99"/>
    <w:semiHidden/>
    <w:unhideWhenUsed/>
    <w:qFormat/>
    <w:rsid w:val="000D5E63"/>
    <w:pPr>
      <w:tabs>
        <w:tab w:val="right" w:leader="dot" w:pos="8630"/>
      </w:tabs>
      <w:spacing w:after="40" w:line="240" w:lineRule="auto"/>
    </w:pPr>
    <w:rPr>
      <w:smallCaps/>
      <w:noProof/>
      <w:color w:val="9FB8CD" w:themeColor="accent2"/>
    </w:rPr>
  </w:style>
  <w:style w:type="paragraph" w:styleId="Sumrio2">
    <w:name w:val="toc 2"/>
    <w:basedOn w:val="Normal"/>
    <w:next w:val="Normal"/>
    <w:autoRedefine/>
    <w:uiPriority w:val="99"/>
    <w:semiHidden/>
    <w:unhideWhenUsed/>
    <w:qFormat/>
    <w:rsid w:val="000D5E63"/>
    <w:pPr>
      <w:tabs>
        <w:tab w:val="right" w:leader="dot" w:pos="8630"/>
      </w:tabs>
      <w:spacing w:after="40" w:line="240" w:lineRule="auto"/>
      <w:ind w:left="216"/>
    </w:pPr>
    <w:rPr>
      <w:smallCaps/>
      <w:noProof/>
    </w:rPr>
  </w:style>
  <w:style w:type="paragraph" w:styleId="Sumrio3">
    <w:name w:val="toc 3"/>
    <w:basedOn w:val="Normal"/>
    <w:next w:val="Normal"/>
    <w:autoRedefine/>
    <w:uiPriority w:val="99"/>
    <w:semiHidden/>
    <w:unhideWhenUsed/>
    <w:qFormat/>
    <w:rsid w:val="000D5E63"/>
    <w:pPr>
      <w:tabs>
        <w:tab w:val="right" w:leader="dot" w:pos="8630"/>
      </w:tabs>
      <w:spacing w:after="40" w:line="240" w:lineRule="auto"/>
      <w:ind w:left="446"/>
    </w:pPr>
    <w:rPr>
      <w:smallCaps/>
      <w:noProof/>
    </w:rPr>
  </w:style>
  <w:style w:type="paragraph" w:styleId="Sumrio4">
    <w:name w:val="toc 4"/>
    <w:basedOn w:val="Normal"/>
    <w:next w:val="Normal"/>
    <w:autoRedefine/>
    <w:uiPriority w:val="99"/>
    <w:semiHidden/>
    <w:unhideWhenUsed/>
    <w:qFormat/>
    <w:rsid w:val="000D5E63"/>
    <w:pPr>
      <w:tabs>
        <w:tab w:val="right" w:leader="dot" w:pos="8630"/>
      </w:tabs>
      <w:spacing w:after="40" w:line="240" w:lineRule="auto"/>
      <w:ind w:left="662"/>
    </w:pPr>
    <w:rPr>
      <w:smallCaps/>
      <w:noProof/>
    </w:rPr>
  </w:style>
  <w:style w:type="paragraph" w:styleId="Sumrio5">
    <w:name w:val="toc 5"/>
    <w:basedOn w:val="Normal"/>
    <w:next w:val="Normal"/>
    <w:autoRedefine/>
    <w:uiPriority w:val="99"/>
    <w:semiHidden/>
    <w:unhideWhenUsed/>
    <w:qFormat/>
    <w:rsid w:val="000D5E63"/>
    <w:pPr>
      <w:tabs>
        <w:tab w:val="right" w:leader="dot" w:pos="8630"/>
      </w:tabs>
      <w:spacing w:after="40" w:line="240" w:lineRule="auto"/>
      <w:ind w:left="878"/>
    </w:pPr>
    <w:rPr>
      <w:smallCaps/>
      <w:noProof/>
    </w:rPr>
  </w:style>
  <w:style w:type="paragraph" w:styleId="Sumrio6">
    <w:name w:val="toc 6"/>
    <w:basedOn w:val="Normal"/>
    <w:next w:val="Normal"/>
    <w:autoRedefine/>
    <w:uiPriority w:val="99"/>
    <w:semiHidden/>
    <w:unhideWhenUsed/>
    <w:qFormat/>
    <w:rsid w:val="000D5E63"/>
    <w:pPr>
      <w:tabs>
        <w:tab w:val="right" w:leader="dot" w:pos="8630"/>
      </w:tabs>
      <w:spacing w:after="40" w:line="240" w:lineRule="auto"/>
      <w:ind w:left="1094"/>
    </w:pPr>
    <w:rPr>
      <w:smallCaps/>
      <w:noProof/>
    </w:rPr>
  </w:style>
  <w:style w:type="paragraph" w:styleId="Sumrio7">
    <w:name w:val="toc 7"/>
    <w:basedOn w:val="Normal"/>
    <w:next w:val="Normal"/>
    <w:autoRedefine/>
    <w:uiPriority w:val="99"/>
    <w:semiHidden/>
    <w:unhideWhenUsed/>
    <w:qFormat/>
    <w:rsid w:val="000D5E63"/>
    <w:pPr>
      <w:tabs>
        <w:tab w:val="right" w:leader="dot" w:pos="8630"/>
      </w:tabs>
      <w:spacing w:after="40" w:line="240" w:lineRule="auto"/>
      <w:ind w:left="1325"/>
    </w:pPr>
    <w:rPr>
      <w:smallCaps/>
      <w:noProof/>
    </w:rPr>
  </w:style>
  <w:style w:type="paragraph" w:styleId="Sumrio8">
    <w:name w:val="toc 8"/>
    <w:basedOn w:val="Normal"/>
    <w:next w:val="Normal"/>
    <w:autoRedefine/>
    <w:uiPriority w:val="99"/>
    <w:semiHidden/>
    <w:unhideWhenUsed/>
    <w:qFormat/>
    <w:rsid w:val="000D5E63"/>
    <w:pPr>
      <w:tabs>
        <w:tab w:val="right" w:leader="dot" w:pos="8630"/>
      </w:tabs>
      <w:spacing w:after="40" w:line="240" w:lineRule="auto"/>
      <w:ind w:left="1540"/>
    </w:pPr>
    <w:rPr>
      <w:smallCaps/>
      <w:noProof/>
    </w:rPr>
  </w:style>
  <w:style w:type="paragraph" w:styleId="Sumrio9">
    <w:name w:val="toc 9"/>
    <w:basedOn w:val="Normal"/>
    <w:next w:val="Normal"/>
    <w:autoRedefine/>
    <w:uiPriority w:val="99"/>
    <w:semiHidden/>
    <w:unhideWhenUsed/>
    <w:qFormat/>
    <w:rsid w:val="000D5E63"/>
    <w:pPr>
      <w:tabs>
        <w:tab w:val="right" w:leader="dot" w:pos="8630"/>
      </w:tabs>
      <w:spacing w:after="40" w:line="240" w:lineRule="auto"/>
      <w:ind w:left="1760"/>
    </w:pPr>
    <w:rPr>
      <w:smallCaps/>
      <w:noProof/>
    </w:rPr>
  </w:style>
  <w:style w:type="paragraph" w:customStyle="1" w:styleId="EndereodoRemetente">
    <w:name w:val="Endereço do Remetente"/>
    <w:basedOn w:val="SemEspaamento"/>
    <w:link w:val="CardeEndereodoRemetente"/>
    <w:uiPriority w:val="2"/>
    <w:unhideWhenUsed/>
    <w:qFormat/>
    <w:rsid w:val="000D5E63"/>
    <w:pPr>
      <w:spacing w:before="200" w:line="276" w:lineRule="auto"/>
      <w:contextualSpacing/>
      <w:jc w:val="right"/>
    </w:pPr>
    <w:rPr>
      <w:rFonts w:asciiTheme="majorHAnsi" w:eastAsiaTheme="majorEastAsia" w:hAnsiTheme="majorHAnsi" w:cstheme="majorBidi"/>
      <w:color w:val="9FB8CD" w:themeColor="accent2"/>
      <w:sz w:val="18"/>
      <w:szCs w:val="18"/>
    </w:rPr>
  </w:style>
  <w:style w:type="paragraph" w:styleId="Subttulo">
    <w:name w:val="Subtitle"/>
    <w:basedOn w:val="Normal"/>
    <w:link w:val="SubttuloChar"/>
    <w:uiPriority w:val="11"/>
    <w:semiHidden/>
    <w:unhideWhenUsed/>
    <w:qFormat/>
    <w:rsid w:val="000D5E63"/>
    <w:pPr>
      <w:spacing w:after="720" w:line="240" w:lineRule="auto"/>
    </w:pPr>
    <w:rPr>
      <w:rFonts w:asciiTheme="majorHAnsi" w:eastAsiaTheme="majorEastAsia" w:hAnsiTheme="majorHAnsi" w:cstheme="majorBidi"/>
      <w:color w:val="9FB8CD" w:themeColor="accent2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semiHidden/>
    <w:rsid w:val="000D5E63"/>
    <w:rPr>
      <w:rFonts w:asciiTheme="majorHAnsi" w:eastAsiaTheme="majorEastAsia" w:hAnsiTheme="majorHAnsi" w:cstheme="majorBidi"/>
      <w:color w:val="9FB8CD" w:themeColor="accent2"/>
      <w:sz w:val="24"/>
      <w:szCs w:val="24"/>
    </w:rPr>
  </w:style>
  <w:style w:type="paragraph" w:styleId="Ttulo">
    <w:name w:val="Title"/>
    <w:basedOn w:val="Normal"/>
    <w:link w:val="TtuloChar"/>
    <w:uiPriority w:val="10"/>
    <w:semiHidden/>
    <w:unhideWhenUsed/>
    <w:qFormat/>
    <w:rsid w:val="000D5E63"/>
    <w:pPr>
      <w:spacing w:line="240" w:lineRule="auto"/>
    </w:pPr>
    <w:rPr>
      <w:rFonts w:asciiTheme="majorHAnsi" w:eastAsiaTheme="majorEastAsia" w:hAnsiTheme="majorHAnsi" w:cstheme="majorBidi"/>
      <w:color w:val="9FB8CD" w:themeColor="accent2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semiHidden/>
    <w:rsid w:val="000D5E63"/>
    <w:rPr>
      <w:rFonts w:asciiTheme="majorHAnsi" w:eastAsiaTheme="majorEastAsia" w:hAnsiTheme="majorHAnsi" w:cstheme="majorBidi"/>
      <w:color w:val="9FB8CD" w:themeColor="accent2"/>
      <w:sz w:val="52"/>
      <w:szCs w:val="52"/>
    </w:rPr>
  </w:style>
  <w:style w:type="character" w:customStyle="1" w:styleId="CardeNomePessoal">
    <w:name w:val="Car de Nome Pessoal"/>
    <w:basedOn w:val="SemEspaamentoChar"/>
    <w:link w:val="NomePessoal"/>
    <w:uiPriority w:val="1"/>
    <w:rsid w:val="000D5E63"/>
    <w:rPr>
      <w:rFonts w:asciiTheme="majorHAnsi" w:eastAsiaTheme="majorEastAsia" w:hAnsiTheme="majorHAnsi" w:cstheme="majorBidi"/>
      <w:noProof/>
      <w:color w:val="525A7D" w:themeColor="accent1" w:themeShade="BF"/>
      <w:sz w:val="40"/>
      <w:szCs w:val="40"/>
    </w:rPr>
  </w:style>
  <w:style w:type="character" w:customStyle="1" w:styleId="CardeSeo">
    <w:name w:val="Car de Seção"/>
    <w:basedOn w:val="Fontepargpadro"/>
    <w:link w:val="Seo"/>
    <w:uiPriority w:val="1"/>
    <w:rsid w:val="000D5E63"/>
    <w:rPr>
      <w:rFonts w:asciiTheme="majorHAnsi" w:eastAsiaTheme="majorEastAsia" w:hAnsiTheme="majorHAnsi" w:cstheme="majorBidi"/>
      <w:b/>
      <w:bCs/>
      <w:color w:val="9FB8CD" w:themeColor="accent2"/>
      <w:sz w:val="24"/>
      <w:szCs w:val="24"/>
    </w:rPr>
  </w:style>
  <w:style w:type="character" w:customStyle="1" w:styleId="CardeSubseo">
    <w:name w:val="Car de Subseção"/>
    <w:basedOn w:val="Fontepargpadro"/>
    <w:link w:val="Subseo"/>
    <w:uiPriority w:val="3"/>
    <w:rsid w:val="000D5E63"/>
    <w:rPr>
      <w:rFonts w:asciiTheme="majorHAnsi" w:eastAsiaTheme="majorEastAsia" w:hAnsiTheme="majorHAnsi" w:cstheme="majorBidi"/>
      <w:b/>
      <w:bCs/>
      <w:color w:val="727CA3" w:themeColor="accent1"/>
      <w:sz w:val="18"/>
      <w:szCs w:val="18"/>
    </w:rPr>
  </w:style>
  <w:style w:type="character" w:customStyle="1" w:styleId="CardeEndereodoRemetente">
    <w:name w:val="Car de Endereço do Remetente"/>
    <w:basedOn w:val="SemEspaamentoChar"/>
    <w:link w:val="EndereodoRemetente"/>
    <w:uiPriority w:val="2"/>
    <w:rsid w:val="000D5E63"/>
    <w:rPr>
      <w:rFonts w:asciiTheme="majorHAnsi" w:eastAsiaTheme="majorEastAsia" w:hAnsiTheme="majorHAnsi" w:cstheme="majorBidi"/>
      <w:color w:val="9FB8CD" w:themeColor="accent2"/>
      <w:sz w:val="18"/>
      <w:szCs w:val="18"/>
    </w:rPr>
  </w:style>
  <w:style w:type="character" w:styleId="TextodoEspaoReservado">
    <w:name w:val="Placeholder Text"/>
    <w:basedOn w:val="Fontepargpadro"/>
    <w:uiPriority w:val="99"/>
    <w:unhideWhenUsed/>
    <w:rsid w:val="000D5E63"/>
    <w:rPr>
      <w:color w:val="808080"/>
    </w:rPr>
  </w:style>
  <w:style w:type="paragraph" w:customStyle="1" w:styleId="DatadaSubseo">
    <w:name w:val="Data da Subseção"/>
    <w:basedOn w:val="Seo"/>
    <w:link w:val="CardeDatadaSubseo"/>
    <w:uiPriority w:val="4"/>
    <w:qFormat/>
    <w:rsid w:val="000D5E63"/>
    <w:rPr>
      <w:b w:val="0"/>
      <w:color w:val="727CA3" w:themeColor="accent1"/>
      <w:sz w:val="18"/>
      <w:szCs w:val="18"/>
    </w:rPr>
  </w:style>
  <w:style w:type="paragraph" w:customStyle="1" w:styleId="TextodaSubseo">
    <w:name w:val="Texto da Subseção"/>
    <w:basedOn w:val="Normal"/>
    <w:uiPriority w:val="5"/>
    <w:qFormat/>
    <w:rsid w:val="000D5E63"/>
    <w:pPr>
      <w:spacing w:after="320"/>
      <w:contextualSpacing/>
    </w:pPr>
  </w:style>
  <w:style w:type="character" w:customStyle="1" w:styleId="CardeDatadaSubseo">
    <w:name w:val="Car de Data da Subseção"/>
    <w:basedOn w:val="CardeSubseo"/>
    <w:link w:val="DatadaSubseo"/>
    <w:uiPriority w:val="4"/>
    <w:rsid w:val="000D5E63"/>
    <w:rPr>
      <w:rFonts w:eastAsiaTheme="majorEastAsia" w:cstheme="majorBidi"/>
      <w:szCs w:val="18"/>
      <w:lang w:val="pt-BR"/>
    </w:rPr>
  </w:style>
  <w:style w:type="paragraph" w:customStyle="1" w:styleId="PginadoePrimeiroRodap">
    <w:name w:val="Página doe Primeiro Rodapé"/>
    <w:basedOn w:val="Rodap"/>
    <w:uiPriority w:val="34"/>
    <w:rsid w:val="000D5E63"/>
    <w:pPr>
      <w:pBdr>
        <w:top w:val="dashed" w:sz="4" w:space="18" w:color="7F7F7F"/>
      </w:pBdr>
      <w:jc w:val="right"/>
    </w:pPr>
    <w:rPr>
      <w:color w:val="7F7F7F" w:themeColor="text1" w:themeTint="80"/>
    </w:rPr>
  </w:style>
  <w:style w:type="paragraph" w:customStyle="1" w:styleId="PrimeiraPginadoCabealho">
    <w:name w:val="Primeira Página do Cabeçalho"/>
    <w:basedOn w:val="Cabealho"/>
    <w:qFormat/>
    <w:rsid w:val="000D5E63"/>
    <w:pPr>
      <w:pBdr>
        <w:bottom w:val="dashed" w:sz="4" w:space="18" w:color="7F7F7F"/>
      </w:pBdr>
      <w:spacing w:line="396" w:lineRule="auto"/>
    </w:pPr>
    <w:rPr>
      <w:color w:val="7F7F7F" w:themeColor="text1" w:themeTint="80"/>
    </w:rPr>
  </w:style>
  <w:style w:type="paragraph" w:customStyle="1" w:styleId="TextodoEndereo">
    <w:name w:val="Texto do Endereço"/>
    <w:basedOn w:val="SemEspaamento"/>
    <w:uiPriority w:val="2"/>
    <w:qFormat/>
    <w:rsid w:val="000D5E63"/>
    <w:pPr>
      <w:spacing w:before="200" w:line="276" w:lineRule="auto"/>
      <w:contextualSpacing/>
      <w:jc w:val="right"/>
    </w:pPr>
    <w:rPr>
      <w:rFonts w:asciiTheme="majorHAnsi" w:eastAsiaTheme="majorEastAsia" w:hAnsiTheme="majorHAnsi" w:cstheme="majorBidi"/>
      <w:color w:val="9FB8CD" w:themeColor="accent2"/>
      <w:sz w:val="18"/>
      <w:szCs w:val="18"/>
    </w:rPr>
  </w:style>
  <w:style w:type="paragraph" w:customStyle="1" w:styleId="CabealhoEsquerdo">
    <w:name w:val="Cabeçalho Esquerdo"/>
    <w:basedOn w:val="Cabealho"/>
    <w:uiPriority w:val="35"/>
    <w:unhideWhenUsed/>
    <w:qFormat/>
    <w:rsid w:val="000D5E63"/>
    <w:pPr>
      <w:pBdr>
        <w:bottom w:val="dashed" w:sz="4" w:space="18" w:color="7F7F7F" w:themeColor="text1" w:themeTint="80"/>
      </w:pBdr>
      <w:spacing w:line="396" w:lineRule="auto"/>
      <w:contextualSpacing/>
    </w:pPr>
    <w:rPr>
      <w:color w:val="7F7F7F" w:themeColor="text1" w:themeTint="80"/>
    </w:rPr>
  </w:style>
  <w:style w:type="paragraph" w:customStyle="1" w:styleId="RodapEsquerdo">
    <w:name w:val="Rodapé Esquerdo"/>
    <w:basedOn w:val="Normal"/>
    <w:next w:val="Subseo"/>
    <w:uiPriority w:val="35"/>
    <w:unhideWhenUsed/>
    <w:qFormat/>
    <w:rsid w:val="000D5E63"/>
    <w:pPr>
      <w:pBdr>
        <w:top w:val="dashed" w:sz="4" w:space="18" w:color="7F7F7F" w:themeColor="text1" w:themeTint="80"/>
      </w:pBdr>
      <w:tabs>
        <w:tab w:val="center" w:pos="4320"/>
        <w:tab w:val="right" w:pos="8640"/>
      </w:tabs>
    </w:pPr>
    <w:rPr>
      <w:color w:val="7F7F7F" w:themeColor="text1" w:themeTint="80"/>
    </w:rPr>
  </w:style>
  <w:style w:type="paragraph" w:customStyle="1" w:styleId="CabealhoDireito">
    <w:name w:val="Cabeçalho Direito"/>
    <w:basedOn w:val="Cabealho"/>
    <w:uiPriority w:val="35"/>
    <w:unhideWhenUsed/>
    <w:qFormat/>
    <w:rsid w:val="000D5E63"/>
    <w:pPr>
      <w:pBdr>
        <w:bottom w:val="dashed" w:sz="4" w:space="18" w:color="7F7F7F"/>
      </w:pBdr>
      <w:spacing w:line="396" w:lineRule="auto"/>
      <w:contextualSpacing/>
      <w:jc w:val="right"/>
    </w:pPr>
    <w:rPr>
      <w:color w:val="7F7F7F" w:themeColor="text1" w:themeTint="80"/>
    </w:rPr>
  </w:style>
  <w:style w:type="paragraph" w:customStyle="1" w:styleId="RodapDireito">
    <w:name w:val="Rodapé Direito"/>
    <w:basedOn w:val="Rodap"/>
    <w:uiPriority w:val="35"/>
    <w:unhideWhenUsed/>
    <w:qFormat/>
    <w:rsid w:val="000D5E63"/>
    <w:pPr>
      <w:pBdr>
        <w:top w:val="dashed" w:sz="4" w:space="18" w:color="7F7F7F"/>
      </w:pBdr>
      <w:jc w:val="right"/>
    </w:pPr>
    <w:rPr>
      <w:color w:val="7F7F7F" w:themeColor="text1" w:themeTint="80"/>
    </w:rPr>
  </w:style>
  <w:style w:type="paragraph" w:customStyle="1" w:styleId="Destinatrio1">
    <w:name w:val="Destinatário1"/>
    <w:basedOn w:val="SemEspaamento"/>
    <w:uiPriority w:val="1"/>
    <w:qFormat/>
    <w:rsid w:val="000D5E63"/>
    <w:pPr>
      <w:jc w:val="right"/>
    </w:pPr>
    <w:rPr>
      <w:rFonts w:asciiTheme="majorHAnsi" w:eastAsiaTheme="majorEastAsia" w:hAnsiTheme="majorHAnsi" w:cstheme="majorBidi"/>
      <w:noProof/>
      <w:color w:val="525A7D" w:themeColor="accent1" w:themeShade="BF"/>
      <w:sz w:val="36"/>
      <w:szCs w:val="36"/>
    </w:rPr>
  </w:style>
  <w:style w:type="table" w:styleId="ListaMdia2-nfase1">
    <w:name w:val="Medium List 2 Accent 1"/>
    <w:basedOn w:val="Tabelanormal"/>
    <w:uiPriority w:val="41"/>
    <w:rsid w:val="00E9407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27CA3" w:themeColor="accent1"/>
        <w:left w:val="single" w:sz="8" w:space="0" w:color="727CA3" w:themeColor="accent1"/>
        <w:bottom w:val="single" w:sz="8" w:space="0" w:color="727CA3" w:themeColor="accent1"/>
        <w:right w:val="single" w:sz="8" w:space="0" w:color="727CA3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27CA3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27CA3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27CA3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27CA3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DE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DE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1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1046\Origin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5C4028E06B8F40A9ADE4EBAFAE4F5A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761858-D0D7-4C6E-A860-3ACFA66A058B}"/>
      </w:docPartPr>
      <w:docPartBody>
        <w:p w:rsidR="00E435A6" w:rsidRDefault="00947640">
          <w:pPr>
            <w:pStyle w:val="5C4028E06B8F40A9ADE4EBAFAE4F5A64"/>
          </w:pPr>
          <w:r>
            <w:rPr>
              <w:rStyle w:val="TextodoEspaoReservado"/>
            </w:rPr>
            <w:t>Escolha um bloco de criação.</w:t>
          </w:r>
        </w:p>
      </w:docPartBody>
    </w:docPart>
    <w:docPart>
      <w:docPartPr>
        <w:name w:val="A042055AA5454A53B294305C51B9C2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CFC2B9-F402-4B73-A85E-4E8E57C9A85E}"/>
      </w:docPartPr>
      <w:docPartBody>
        <w:p w:rsidR="00E435A6" w:rsidRDefault="00947640">
          <w:pPr>
            <w:pStyle w:val="A042055AA5454A53B294305C51B9C26C"/>
          </w:pPr>
          <w:r>
            <w:t>[Digite seu nome]</w:t>
          </w:r>
        </w:p>
      </w:docPartBody>
    </w:docPart>
    <w:docPart>
      <w:docPartPr>
        <w:name w:val="3E704F3B5AE94AD49AA92D46707155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E8785F-7346-4345-A39C-39ABBFBA58EA}"/>
      </w:docPartPr>
      <w:docPartBody>
        <w:p w:rsidR="00E435A6" w:rsidRDefault="00947640">
          <w:pPr>
            <w:pStyle w:val="3E704F3B5AE94AD49AA92D46707155A1"/>
          </w:pPr>
          <w:r>
            <w:t>[Digite o nome do autor]</w:t>
          </w:r>
        </w:p>
      </w:docPartBody>
    </w:docPart>
    <w:docPart>
      <w:docPartPr>
        <w:name w:val="36045DD5DD8941079232B24AEB457E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40CC39-470B-477F-83BA-9194AB75B0C4}"/>
      </w:docPartPr>
      <w:docPartBody>
        <w:p w:rsidR="00E435A6" w:rsidRDefault="00947640">
          <w:pPr>
            <w:pStyle w:val="36045DD5DD8941079232B24AEB457E29"/>
          </w:pPr>
          <w:r>
            <w:t>[Digite o nome do autor]</w:t>
          </w:r>
        </w:p>
      </w:docPartBody>
    </w:docPart>
    <w:docPart>
      <w:docPartPr>
        <w:name w:val="47BFC11D5BBE4FD8AA20CC0E08146E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EAF20F-90FD-484F-AD07-4F37CF05595E}"/>
      </w:docPartPr>
      <w:docPartBody>
        <w:p w:rsidR="00E435A6" w:rsidRDefault="00947640">
          <w:pPr>
            <w:pStyle w:val="47BFC11D5BBE4FD8AA20CC0E08146E30"/>
          </w:pPr>
          <w:r>
            <w:t>[Digite seu telefone]</w:t>
          </w:r>
        </w:p>
      </w:docPartBody>
    </w:docPart>
    <w:docPart>
      <w:docPartPr>
        <w:name w:val="248080BB9686415B965F75E4EC1D5F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63FF0A-C50E-4ED5-924D-9D1D825FF8BA}"/>
      </w:docPartPr>
      <w:docPartBody>
        <w:p w:rsidR="00E435A6" w:rsidRDefault="00947640">
          <w:pPr>
            <w:pStyle w:val="248080BB9686415B965F75E4EC1D5F82"/>
          </w:pPr>
          <w:r>
            <w:t>[Digite seu endereço de email]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5D3FD0"/>
    <w:rsid w:val="005D3FD0"/>
    <w:rsid w:val="00947640"/>
    <w:rsid w:val="00BB05FB"/>
    <w:rsid w:val="00E435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5A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unhideWhenUsed/>
    <w:rsid w:val="00E435A6"/>
    <w:rPr>
      <w:rFonts w:eastAsiaTheme="minorEastAsia" w:cstheme="minorBidi"/>
      <w:bCs w:val="0"/>
      <w:iCs w:val="0"/>
      <w:color w:val="808080"/>
      <w:szCs w:val="20"/>
      <w:lang w:val="pt-BR"/>
    </w:rPr>
  </w:style>
  <w:style w:type="paragraph" w:customStyle="1" w:styleId="5C4028E06B8F40A9ADE4EBAFAE4F5A64">
    <w:name w:val="5C4028E06B8F40A9ADE4EBAFAE4F5A64"/>
    <w:rsid w:val="00E435A6"/>
  </w:style>
  <w:style w:type="paragraph" w:customStyle="1" w:styleId="A042055AA5454A53B294305C51B9C26C">
    <w:name w:val="A042055AA5454A53B294305C51B9C26C"/>
    <w:rsid w:val="00E435A6"/>
  </w:style>
  <w:style w:type="paragraph" w:customStyle="1" w:styleId="78C5749FA9CF4BE882720FA0DA99ADBE">
    <w:name w:val="78C5749FA9CF4BE882720FA0DA99ADBE"/>
    <w:rsid w:val="00E435A6"/>
  </w:style>
  <w:style w:type="paragraph" w:customStyle="1" w:styleId="DE41D830F3C242F1A814523F2458EB46">
    <w:name w:val="DE41D830F3C242F1A814523F2458EB46"/>
    <w:rsid w:val="00E435A6"/>
  </w:style>
  <w:style w:type="paragraph" w:customStyle="1" w:styleId="7EB5BF43F08F473F84F55919DD976269">
    <w:name w:val="7EB5BF43F08F473F84F55919DD976269"/>
    <w:rsid w:val="00E435A6"/>
  </w:style>
  <w:style w:type="paragraph" w:customStyle="1" w:styleId="1414F57D6DB541B382A02BCF2BAE509E">
    <w:name w:val="1414F57D6DB541B382A02BCF2BAE509E"/>
    <w:rsid w:val="00E435A6"/>
  </w:style>
  <w:style w:type="paragraph" w:customStyle="1" w:styleId="B9C029470833443AA93DBFD911C1B1ED">
    <w:name w:val="B9C029470833443AA93DBFD911C1B1ED"/>
    <w:rsid w:val="00E435A6"/>
  </w:style>
  <w:style w:type="paragraph" w:customStyle="1" w:styleId="221DA85ED8444FD6AE55A3BF9821BD01">
    <w:name w:val="221DA85ED8444FD6AE55A3BF9821BD01"/>
    <w:rsid w:val="00E435A6"/>
  </w:style>
  <w:style w:type="paragraph" w:customStyle="1" w:styleId="C6504F3AE3854FE1847F599922B4D20F">
    <w:name w:val="C6504F3AE3854FE1847F599922B4D20F"/>
    <w:rsid w:val="00E435A6"/>
  </w:style>
  <w:style w:type="paragraph" w:customStyle="1" w:styleId="CAA1212E36E04765801A49D60B1B77D4">
    <w:name w:val="CAA1212E36E04765801A49D60B1B77D4"/>
    <w:rsid w:val="00E435A6"/>
  </w:style>
  <w:style w:type="paragraph" w:customStyle="1" w:styleId="Subseo">
    <w:name w:val="Subseção"/>
    <w:basedOn w:val="Normal"/>
    <w:link w:val="CardeSubseo"/>
    <w:uiPriority w:val="3"/>
    <w:qFormat/>
    <w:rsid w:val="00E435A6"/>
    <w:pPr>
      <w:spacing w:before="40" w:after="80" w:line="240" w:lineRule="auto"/>
    </w:pPr>
    <w:rPr>
      <w:rFonts w:asciiTheme="majorHAnsi" w:eastAsiaTheme="majorEastAsia" w:hAnsiTheme="majorHAnsi" w:cstheme="majorBidi"/>
      <w:b/>
      <w:bCs/>
      <w:color w:val="4F81BD" w:themeColor="accent1"/>
      <w:sz w:val="18"/>
      <w:szCs w:val="18"/>
      <w:lang w:eastAsia="en-US"/>
    </w:rPr>
  </w:style>
  <w:style w:type="character" w:customStyle="1" w:styleId="CardeSubseo">
    <w:name w:val="Car de Subseção"/>
    <w:basedOn w:val="Fontepargpadro"/>
    <w:link w:val="Subseo"/>
    <w:uiPriority w:val="3"/>
    <w:rsid w:val="00E435A6"/>
    <w:rPr>
      <w:rFonts w:asciiTheme="majorHAnsi" w:eastAsiaTheme="majorEastAsia" w:hAnsiTheme="majorHAnsi" w:cstheme="majorBidi"/>
      <w:b/>
      <w:bCs/>
      <w:color w:val="4F81BD" w:themeColor="accent1"/>
      <w:sz w:val="18"/>
      <w:szCs w:val="18"/>
      <w:lang w:eastAsia="en-US"/>
    </w:rPr>
  </w:style>
  <w:style w:type="paragraph" w:customStyle="1" w:styleId="6CE4F2C8D0634F928F152C5A3C92B70B">
    <w:name w:val="6CE4F2C8D0634F928F152C5A3C92B70B"/>
    <w:rsid w:val="00E435A6"/>
  </w:style>
  <w:style w:type="paragraph" w:customStyle="1" w:styleId="3DD0D0A33D774573AEC55DABD52A4FA0">
    <w:name w:val="3DD0D0A33D774573AEC55DABD52A4FA0"/>
    <w:rsid w:val="00E435A6"/>
  </w:style>
  <w:style w:type="paragraph" w:customStyle="1" w:styleId="29ED40E529864210AA5CFAFB836F3783">
    <w:name w:val="29ED40E529864210AA5CFAFB836F3783"/>
    <w:rsid w:val="00E435A6"/>
  </w:style>
  <w:style w:type="paragraph" w:customStyle="1" w:styleId="A7A7D0C33D8449E69777DFB4B213DB10">
    <w:name w:val="A7A7D0C33D8449E69777DFB4B213DB10"/>
    <w:rsid w:val="00E435A6"/>
  </w:style>
  <w:style w:type="paragraph" w:customStyle="1" w:styleId="C9E29CDBF9C44E16B03914016380C652">
    <w:name w:val="C9E29CDBF9C44E16B03914016380C652"/>
    <w:rsid w:val="00E435A6"/>
  </w:style>
  <w:style w:type="paragraph" w:customStyle="1" w:styleId="DF9E4BDC6ED5412BA34F146D3FFADA17">
    <w:name w:val="DF9E4BDC6ED5412BA34F146D3FFADA17"/>
    <w:rsid w:val="00E435A6"/>
  </w:style>
  <w:style w:type="paragraph" w:customStyle="1" w:styleId="0007A52503074F28A573ABD9B10E7224">
    <w:name w:val="0007A52503074F28A573ABD9B10E7224"/>
    <w:rsid w:val="00E435A6"/>
  </w:style>
  <w:style w:type="paragraph" w:customStyle="1" w:styleId="3E704F3B5AE94AD49AA92D46707155A1">
    <w:name w:val="3E704F3B5AE94AD49AA92D46707155A1"/>
    <w:rsid w:val="00E435A6"/>
  </w:style>
  <w:style w:type="paragraph" w:customStyle="1" w:styleId="36045DD5DD8941079232B24AEB457E29">
    <w:name w:val="36045DD5DD8941079232B24AEB457E29"/>
    <w:rsid w:val="00E435A6"/>
  </w:style>
  <w:style w:type="paragraph" w:customStyle="1" w:styleId="47BFC11D5BBE4FD8AA20CC0E08146E30">
    <w:name w:val="47BFC11D5BBE4FD8AA20CC0E08146E30"/>
    <w:rsid w:val="00E435A6"/>
  </w:style>
  <w:style w:type="paragraph" w:customStyle="1" w:styleId="248080BB9686415B965F75E4EC1D5F82">
    <w:name w:val="248080BB9686415B965F75E4EC1D5F82"/>
    <w:rsid w:val="00E435A6"/>
  </w:style>
  <w:style w:type="paragraph" w:customStyle="1" w:styleId="5B5CD0D0CF1D4EE18452B4C473C9F776">
    <w:name w:val="5B5CD0D0CF1D4EE18452B4C473C9F776"/>
    <w:rsid w:val="005D3FD0"/>
  </w:style>
  <w:style w:type="paragraph" w:customStyle="1" w:styleId="4832A7DF353449969E6A76A32776A1AC">
    <w:name w:val="4832A7DF353449969E6A76A32776A1AC"/>
    <w:rsid w:val="005D3FD0"/>
  </w:style>
  <w:style w:type="paragraph" w:customStyle="1" w:styleId="910ECA08F5F44C99941FBDF8C54AC385">
    <w:name w:val="910ECA08F5F44C99941FBDF8C54AC385"/>
    <w:rsid w:val="005D3FD0"/>
  </w:style>
  <w:style w:type="paragraph" w:customStyle="1" w:styleId="F8900E6757F142D4AAE156810B0D0D01">
    <w:name w:val="F8900E6757F142D4AAE156810B0D0D01"/>
    <w:rsid w:val="005D3FD0"/>
  </w:style>
  <w:style w:type="paragraph" w:customStyle="1" w:styleId="055FCE037DEF48A2B5A237B08C2173DA">
    <w:name w:val="055FCE037DEF48A2B5A237B08C2173DA"/>
    <w:rsid w:val="005D3FD0"/>
  </w:style>
  <w:style w:type="paragraph" w:customStyle="1" w:styleId="7038AEE19E43478F9EC86396790D54D6">
    <w:name w:val="7038AEE19E43478F9EC86396790D54D6"/>
    <w:rsid w:val="005D3FD0"/>
  </w:style>
  <w:style w:type="paragraph" w:customStyle="1" w:styleId="348CD3E0D68C409FA98D585418903FB3">
    <w:name w:val="348CD3E0D68C409FA98D585418903FB3"/>
    <w:rsid w:val="005D3FD0"/>
  </w:style>
  <w:style w:type="paragraph" w:customStyle="1" w:styleId="4480924287ED401CA1C8FA96519A7CEA">
    <w:name w:val="4480924287ED401CA1C8FA96519A7CEA"/>
    <w:rsid w:val="005D3FD0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Origin">
  <a:themeElements>
    <a:clrScheme name="Origin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Origin">
      <a:majorFont>
        <a:latin typeface="Bookman Old Style"/>
        <a:ea typeface=""/>
        <a:cs typeface=""/>
        <a:font script="Grek" typeface="Cambria"/>
        <a:font script="Cyrl" typeface="Cambria"/>
        <a:font script="Jpan" typeface="HG明朝E"/>
        <a:font script="Hang" typeface="돋움"/>
        <a:font script="Hans" typeface="宋体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rigin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00000"/>
              </a:schemeClr>
            </a:gs>
            <a:gs pos="30000">
              <a:schemeClr val="phClr">
                <a:tint val="61000"/>
                <a:satMod val="200000"/>
              </a:schemeClr>
            </a:gs>
            <a:gs pos="45000">
              <a:schemeClr val="phClr">
                <a:tint val="66000"/>
                <a:satMod val="200000"/>
              </a:schemeClr>
            </a:gs>
            <a:gs pos="55000">
              <a:schemeClr val="phClr">
                <a:tint val="66000"/>
                <a:satMod val="200000"/>
              </a:schemeClr>
            </a:gs>
            <a:gs pos="73000">
              <a:schemeClr val="phClr">
                <a:tint val="61000"/>
                <a:satMod val="200000"/>
              </a:schemeClr>
            </a:gs>
            <a:gs pos="100000">
              <a:schemeClr val="phClr">
                <a:tint val="45000"/>
                <a:satMod val="20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</a:schemeClr>
            </a:gs>
            <a:gs pos="30000">
              <a:schemeClr val="phClr">
                <a:shade val="90000"/>
                <a:satMod val="110000"/>
              </a:schemeClr>
            </a:gs>
            <a:gs pos="45000">
              <a:schemeClr val="phClr">
                <a:shade val="100000"/>
                <a:satMod val="118000"/>
              </a:schemeClr>
            </a:gs>
            <a:gs pos="55000">
              <a:schemeClr val="phClr">
                <a:shade val="100000"/>
                <a:satMod val="118000"/>
              </a:schemeClr>
            </a:gs>
            <a:gs pos="73000">
              <a:schemeClr val="phClr">
                <a:shade val="90000"/>
                <a:satMod val="110000"/>
              </a:schemeClr>
            </a:gs>
            <a:gs pos="100000">
              <a:schemeClr val="phClr">
                <a:shade val="63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3000" dir="5400000" rotWithShape="0">
              <a:srgbClr val="000000">
                <a:alpha val="40000"/>
              </a:srgbClr>
            </a:outerShdw>
          </a:effectLst>
          <a:scene3d>
            <a:camera prst="orthographicFront" fov="0">
              <a:rot lat="0" lon="0" rev="0"/>
            </a:camera>
            <a:lightRig rig="balanced" dir="t">
              <a:rot lat="0" lon="0" rev="0"/>
            </a:lightRig>
          </a:scene3d>
          <a:sp3d prstMaterial="matte">
            <a:bevelT w="0" h="0"/>
            <a:contourClr>
              <a:schemeClr val="phClr">
                <a:tint val="100000"/>
                <a:shade val="100000"/>
                <a:hueMod val="100000"/>
                <a:satMod val="100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50000"/>
              </a:srgbClr>
            </a:outerShdw>
          </a:effectLst>
          <a:scene3d>
            <a:camera prst="orthographicFront" fov="0">
              <a:rot lat="0" lon="0" rev="0"/>
            </a:camera>
            <a:lightRig rig="soft" dir="t">
              <a:rot lat="0" lon="0" rev="2700000"/>
            </a:lightRig>
          </a:scene3d>
          <a:sp3d prstMaterial="matte">
            <a:bevelT w="50800" h="508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60000"/>
                <a:satMod val="300000"/>
              </a:schemeClr>
            </a:gs>
            <a:gs pos="30000">
              <a:schemeClr val="phClr">
                <a:shade val="80000"/>
                <a:satMod val="230000"/>
              </a:schemeClr>
            </a:gs>
            <a:gs pos="100000">
              <a:schemeClr val="phClr">
                <a:tint val="97000"/>
                <a:satMod val="22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shade val="6000"/>
                <a:satMod val="120000"/>
              </a:schemeClr>
              <a:schemeClr val="phClr">
                <a:tint val="90000"/>
              </a:schemeClr>
            </a:duotone>
          </a:blip>
          <a:tile tx="0" ty="0" sx="35000" sy="40000" flip="x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tns:customPropertyEditors xmlns:tns="http://schemas.microsoft.com/office/2006/customDocumentInformationPanel">
  <tns:showOnOpen/>
  <tns:defaultPropertyEditorNamespace/>
</tns:customPropertyEditors>
</file>

<file path=customXml/itemProps1.xml><?xml version="1.0" encoding="utf-8"?>
<ds:datastoreItem xmlns:ds="http://schemas.openxmlformats.org/officeDocument/2006/customXml" ds:itemID="{63361B41-9EA9-4B18-B598-1F4C6C2537EB}">
  <ds:schemaRefs>
    <ds:schemaRef ds:uri="http://schemas.microsoft.com/office/2006/customDocumentInformationPan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OriginResume</Template>
  <TotalTime>3</TotalTime>
  <Pages>2</Pages>
  <Words>413</Words>
  <Characters>2236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 Marcelo Lobato Chagas</dc:creator>
  <cp:lastModifiedBy>usuario</cp:lastModifiedBy>
  <cp:revision>2</cp:revision>
  <dcterms:created xsi:type="dcterms:W3CDTF">2017-08-19T15:40:00Z</dcterms:created>
  <dcterms:modified xsi:type="dcterms:W3CDTF">2017-08-19T15:40:00Z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LCID">
    <vt:i4>1046</vt:i4>
  </property>
  <property fmtid="{D5CDD505-2E9C-101B-9397-08002B2CF9AE}" pid="3" name="_Version">
    <vt:lpwstr>0809</vt:lpwstr>
  </property>
</Properties>
</file>